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BAA11C5" w14:textId="632AE23D" w:rsidR="00D91348" w:rsidRDefault="00D91348" w:rsidP="00987DF6">
      <w:pPr>
        <w:snapToGrid w:val="0"/>
        <w:ind w:left="629" w:firstLine="0"/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РОССИЙСКАЯ ФЕДЕРАЦИЯ</w:t>
      </w:r>
    </w:p>
    <w:p w14:paraId="067879E7" w14:textId="77777777" w:rsidR="00D91348" w:rsidRDefault="00D91348" w:rsidP="00D91348">
      <w:pPr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СЕЛЬСКИЙ СОВЕТ ДЕПУТАТОВ НОВОСЕЛЬСКОГО СЕЛЬСОВЕТА</w:t>
      </w:r>
    </w:p>
    <w:p w14:paraId="56E94365" w14:textId="77777777" w:rsidR="00D91348" w:rsidRDefault="00D91348" w:rsidP="00D91348">
      <w:pPr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БУРЛИНСКОГО РАЙОНА АЛТАЙСКОГО КРАЯ</w:t>
      </w:r>
    </w:p>
    <w:p w14:paraId="4DCB6789" w14:textId="77777777" w:rsidR="00D91348" w:rsidRDefault="00D91348" w:rsidP="00D91348">
      <w:pPr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z w:val="26"/>
        </w:rPr>
      </w:pPr>
    </w:p>
    <w:p w14:paraId="0F4FD78D" w14:textId="77777777" w:rsidR="00D91348" w:rsidRDefault="00D91348" w:rsidP="00D91348">
      <w:pPr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z w:val="26"/>
        </w:rPr>
      </w:pPr>
    </w:p>
    <w:p w14:paraId="050CFB77" w14:textId="77777777" w:rsidR="00D91348" w:rsidRPr="00F97733" w:rsidRDefault="00D91348" w:rsidP="00D91348">
      <w:pPr>
        <w:keepNext/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pacing w:val="60"/>
          <w:sz w:val="28"/>
        </w:rPr>
      </w:pPr>
      <w:r w:rsidRPr="00F97733">
        <w:rPr>
          <w:rFonts w:ascii="Times New Roman" w:eastAsia="Times New Roman" w:hAnsi="Times New Roman"/>
          <w:b/>
          <w:color w:val="000000"/>
          <w:spacing w:val="60"/>
          <w:sz w:val="28"/>
        </w:rPr>
        <w:t>РЕШЕНИЕ</w:t>
      </w:r>
    </w:p>
    <w:p w14:paraId="5E17C365" w14:textId="77777777" w:rsidR="00D91348" w:rsidRDefault="00D91348" w:rsidP="00D91348">
      <w:pPr>
        <w:snapToGrid w:val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</w:rPr>
      </w:pPr>
    </w:p>
    <w:p w14:paraId="50AFD840" w14:textId="77777777" w:rsidR="00D91348" w:rsidRDefault="00D91348" w:rsidP="00D91348">
      <w:pPr>
        <w:snapToGrid w:val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</w:rPr>
      </w:pPr>
    </w:p>
    <w:p w14:paraId="0507F1EF" w14:textId="07C0ED34" w:rsidR="00D91348" w:rsidRDefault="000243C4" w:rsidP="003F193E">
      <w:pPr>
        <w:snapToGrid w:val="0"/>
        <w:ind w:firstLine="0"/>
        <w:jc w:val="both"/>
        <w:rPr>
          <w:rFonts w:ascii="Times New Roman" w:eastAsia="Times New Roman" w:hAnsi="Times New Roman"/>
          <w:color w:val="000000"/>
          <w:sz w:val="26"/>
        </w:rPr>
      </w:pPr>
      <w:r>
        <w:rPr>
          <w:rFonts w:ascii="Times New Roman" w:eastAsia="Times New Roman" w:hAnsi="Times New Roman"/>
          <w:color w:val="000000"/>
          <w:sz w:val="26"/>
        </w:rPr>
        <w:t>1</w:t>
      </w:r>
      <w:r w:rsidR="00012255">
        <w:rPr>
          <w:rFonts w:ascii="Times New Roman" w:eastAsia="Times New Roman" w:hAnsi="Times New Roman"/>
          <w:color w:val="000000"/>
          <w:sz w:val="26"/>
        </w:rPr>
        <w:t>5</w:t>
      </w:r>
      <w:r w:rsidR="00D91348">
        <w:rPr>
          <w:rFonts w:ascii="Times New Roman" w:eastAsia="Times New Roman" w:hAnsi="Times New Roman"/>
          <w:color w:val="000000"/>
          <w:sz w:val="26"/>
        </w:rPr>
        <w:t xml:space="preserve"> </w:t>
      </w:r>
      <w:r w:rsidR="00012255">
        <w:rPr>
          <w:rFonts w:ascii="Times New Roman" w:eastAsia="Times New Roman" w:hAnsi="Times New Roman"/>
          <w:color w:val="000000"/>
          <w:sz w:val="26"/>
        </w:rPr>
        <w:t>сентября</w:t>
      </w:r>
      <w:r w:rsidR="00D91348">
        <w:rPr>
          <w:rFonts w:ascii="Times New Roman" w:eastAsia="Times New Roman" w:hAnsi="Times New Roman"/>
          <w:color w:val="000000"/>
          <w:sz w:val="26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</w:rPr>
        <w:t>6</w:t>
      </w:r>
      <w:r w:rsidR="00D91348">
        <w:rPr>
          <w:rFonts w:ascii="Times New Roman" w:eastAsia="Times New Roman" w:hAnsi="Times New Roman"/>
          <w:color w:val="000000"/>
          <w:sz w:val="26"/>
        </w:rPr>
        <w:t xml:space="preserve">г.                                                                                                               № </w:t>
      </w:r>
      <w:r>
        <w:rPr>
          <w:rFonts w:ascii="Times New Roman" w:eastAsia="Times New Roman" w:hAnsi="Times New Roman"/>
          <w:color w:val="000000"/>
          <w:sz w:val="26"/>
        </w:rPr>
        <w:t>1</w:t>
      </w:r>
      <w:r w:rsidR="00012255">
        <w:rPr>
          <w:rFonts w:ascii="Times New Roman" w:eastAsia="Times New Roman" w:hAnsi="Times New Roman"/>
          <w:color w:val="000000"/>
          <w:sz w:val="26"/>
        </w:rPr>
        <w:t>5</w:t>
      </w:r>
      <w:r w:rsidR="00D91348">
        <w:rPr>
          <w:rFonts w:ascii="Times New Roman" w:eastAsia="Times New Roman" w:hAnsi="Times New Roman"/>
          <w:color w:val="000000"/>
          <w:sz w:val="26"/>
        </w:rPr>
        <w:t xml:space="preserve">  </w:t>
      </w:r>
    </w:p>
    <w:p w14:paraId="1CD919C5" w14:textId="77777777" w:rsidR="00D91348" w:rsidRDefault="00D91348" w:rsidP="003F193E">
      <w:pPr>
        <w:snapToGrid w:val="0"/>
        <w:ind w:firstLine="0"/>
        <w:jc w:val="center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>с. Новосельское</w:t>
      </w:r>
    </w:p>
    <w:p w14:paraId="4FBE5A08" w14:textId="77777777" w:rsidR="00D91348" w:rsidRDefault="00D91348" w:rsidP="00987DF6">
      <w:pPr>
        <w:snapToGrid w:val="0"/>
        <w:ind w:firstLine="0"/>
        <w:jc w:val="both"/>
        <w:rPr>
          <w:rFonts w:ascii="Times New Roman" w:eastAsia="Times New Roman" w:hAnsi="Times New Roman"/>
          <w:color w:val="000000"/>
          <w:sz w:val="26"/>
        </w:rPr>
      </w:pPr>
    </w:p>
    <w:p w14:paraId="4C4F673C" w14:textId="77777777" w:rsidR="00012255" w:rsidRDefault="00012255" w:rsidP="00987DF6">
      <w:pPr>
        <w:pStyle w:val="ad"/>
        <w:ind w:firstLine="0"/>
        <w:jc w:val="both"/>
        <w:rPr>
          <w:b/>
          <w:bCs/>
          <w:sz w:val="28"/>
          <w:szCs w:val="28"/>
        </w:rPr>
      </w:pPr>
      <w:r w:rsidRPr="00012255">
        <w:rPr>
          <w:b/>
          <w:bCs/>
          <w:sz w:val="28"/>
          <w:szCs w:val="28"/>
        </w:rPr>
        <w:t>Об утверждении Положения о старосте</w:t>
      </w:r>
    </w:p>
    <w:p w14:paraId="2ACB4BF0" w14:textId="77777777" w:rsidR="00012255" w:rsidRDefault="00012255" w:rsidP="00987DF6">
      <w:pPr>
        <w:pStyle w:val="ad"/>
        <w:ind w:firstLine="0"/>
        <w:jc w:val="both"/>
        <w:rPr>
          <w:b/>
          <w:bCs/>
          <w:sz w:val="28"/>
          <w:szCs w:val="28"/>
        </w:rPr>
      </w:pPr>
      <w:r w:rsidRPr="00012255">
        <w:rPr>
          <w:b/>
          <w:bCs/>
          <w:sz w:val="28"/>
          <w:szCs w:val="28"/>
        </w:rPr>
        <w:t xml:space="preserve">сельского населённого пункта </w:t>
      </w:r>
    </w:p>
    <w:p w14:paraId="5E6DFDFE" w14:textId="77777777" w:rsidR="00012255" w:rsidRDefault="00012255" w:rsidP="00987DF6">
      <w:pPr>
        <w:pStyle w:val="ad"/>
        <w:ind w:firstLine="0"/>
        <w:jc w:val="both"/>
        <w:rPr>
          <w:b/>
          <w:bCs/>
          <w:sz w:val="28"/>
          <w:szCs w:val="28"/>
        </w:rPr>
      </w:pPr>
      <w:r w:rsidRPr="00012255">
        <w:rPr>
          <w:b/>
          <w:bCs/>
          <w:sz w:val="28"/>
          <w:szCs w:val="28"/>
        </w:rPr>
        <w:t xml:space="preserve">муниципального образования </w:t>
      </w:r>
    </w:p>
    <w:p w14:paraId="26FACB00" w14:textId="77777777" w:rsidR="00012255" w:rsidRDefault="00012255" w:rsidP="00987DF6">
      <w:pPr>
        <w:pStyle w:val="ad"/>
        <w:ind w:firstLine="0"/>
        <w:jc w:val="both"/>
        <w:rPr>
          <w:b/>
          <w:bCs/>
          <w:sz w:val="28"/>
          <w:szCs w:val="28"/>
        </w:rPr>
      </w:pPr>
      <w:r w:rsidRPr="00012255">
        <w:rPr>
          <w:b/>
          <w:bCs/>
          <w:sz w:val="28"/>
          <w:szCs w:val="28"/>
        </w:rPr>
        <w:t xml:space="preserve">Новосельский сельсовет Бурлинского </w:t>
      </w:r>
    </w:p>
    <w:p w14:paraId="0F76C28F" w14:textId="7E4A9264" w:rsidR="00012255" w:rsidRPr="00012255" w:rsidRDefault="00012255" w:rsidP="00987DF6">
      <w:pPr>
        <w:pStyle w:val="ad"/>
        <w:ind w:firstLine="0"/>
        <w:jc w:val="both"/>
        <w:rPr>
          <w:b/>
          <w:bCs/>
          <w:sz w:val="28"/>
          <w:szCs w:val="28"/>
        </w:rPr>
      </w:pPr>
      <w:r w:rsidRPr="00012255">
        <w:rPr>
          <w:b/>
          <w:bCs/>
          <w:sz w:val="28"/>
          <w:szCs w:val="28"/>
        </w:rPr>
        <w:t>района Алтайского края</w:t>
      </w:r>
    </w:p>
    <w:p w14:paraId="78A07A41" w14:textId="77777777" w:rsidR="00D91348" w:rsidRDefault="00D91348" w:rsidP="00D91348">
      <w:pPr>
        <w:snapToGrid w:val="0"/>
        <w:jc w:val="both"/>
        <w:rPr>
          <w:rFonts w:ascii="Times New Roman" w:eastAsia="Times New Roman" w:hAnsi="Times New Roman"/>
          <w:b/>
          <w:color w:val="000000"/>
          <w:sz w:val="26"/>
        </w:rPr>
      </w:pPr>
    </w:p>
    <w:p w14:paraId="708E84B4" w14:textId="75569D27" w:rsidR="00827D60" w:rsidRPr="0073551D" w:rsidRDefault="004772B7" w:rsidP="00D2753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3847">
        <w:rPr>
          <w:rStyle w:val="25"/>
          <w:color w:val="000000"/>
        </w:rPr>
        <w:t xml:space="preserve">В соответствии с Федеральным законом от 20.03.2025 № ЗЗ-ФЗ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муниципального образования сельское поселение </w:t>
      </w:r>
      <w:r>
        <w:rPr>
          <w:rStyle w:val="25"/>
          <w:color w:val="000000"/>
        </w:rPr>
        <w:t>Новосельский</w:t>
      </w:r>
      <w:r w:rsidRPr="00413847">
        <w:rPr>
          <w:rFonts w:ascii="Times New Roman" w:hAnsi="Times New Roman" w:cs="Times New Roman"/>
          <w:sz w:val="26"/>
          <w:szCs w:val="26"/>
        </w:rPr>
        <w:t xml:space="preserve"> сельсовет </w:t>
      </w:r>
      <w:r>
        <w:rPr>
          <w:rFonts w:ascii="Times New Roman" w:hAnsi="Times New Roman" w:cs="Times New Roman"/>
          <w:sz w:val="26"/>
          <w:szCs w:val="26"/>
        </w:rPr>
        <w:t>Бурлинского</w:t>
      </w:r>
      <w:r w:rsidRPr="00413847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827D60" w:rsidRPr="00827D60">
        <w:rPr>
          <w:rFonts w:ascii="Times New Roman" w:hAnsi="Times New Roman" w:cs="Times New Roman"/>
          <w:sz w:val="26"/>
          <w:szCs w:val="26"/>
        </w:rPr>
        <w:t>,</w:t>
      </w:r>
      <w:r w:rsidR="00827D60">
        <w:rPr>
          <w:rFonts w:ascii="Times New Roman" w:hAnsi="Times New Roman" w:cs="Times New Roman"/>
          <w:sz w:val="26"/>
          <w:szCs w:val="26"/>
        </w:rPr>
        <w:t xml:space="preserve"> </w:t>
      </w:r>
      <w:r w:rsidR="00827D60" w:rsidRPr="0073551D">
        <w:rPr>
          <w:rFonts w:ascii="Times New Roman" w:hAnsi="Times New Roman" w:cs="Times New Roman"/>
          <w:sz w:val="26"/>
          <w:szCs w:val="26"/>
        </w:rPr>
        <w:t xml:space="preserve">сельский Совет депутатов </w:t>
      </w:r>
    </w:p>
    <w:p w14:paraId="77E3C05A" w14:textId="77777777" w:rsidR="00827D60" w:rsidRDefault="00D91348" w:rsidP="00827D60">
      <w:pPr>
        <w:snapToGrid w:val="0"/>
        <w:ind w:firstLine="709"/>
        <w:jc w:val="center"/>
        <w:rPr>
          <w:rFonts w:ascii="Times New Roman" w:eastAsia="Times New Roman" w:hAnsi="Times New Roman"/>
          <w:color w:val="000000"/>
          <w:spacing w:val="60"/>
          <w:sz w:val="26"/>
          <w:szCs w:val="26"/>
        </w:rPr>
      </w:pPr>
      <w:r w:rsidRPr="00BA361E">
        <w:rPr>
          <w:rFonts w:ascii="Times New Roman" w:eastAsia="Times New Roman" w:hAnsi="Times New Roman"/>
          <w:color w:val="000000"/>
          <w:spacing w:val="60"/>
          <w:sz w:val="26"/>
          <w:szCs w:val="26"/>
        </w:rPr>
        <w:t>РЕШИЛ:</w:t>
      </w:r>
    </w:p>
    <w:p w14:paraId="4FC4561F" w14:textId="1A8DB3A3" w:rsidR="00827D60" w:rsidRPr="004772B7" w:rsidRDefault="00827D60" w:rsidP="00827D60">
      <w:pPr>
        <w:snapToGrid w:val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292D24"/>
          <w:sz w:val="26"/>
          <w:szCs w:val="26"/>
        </w:rPr>
        <w:t xml:space="preserve">1. </w:t>
      </w:r>
      <w:r w:rsidRPr="00827D60">
        <w:rPr>
          <w:rFonts w:ascii="Times New Roman" w:hAnsi="Times New Roman" w:cs="Times New Roman"/>
          <w:color w:val="292D24"/>
          <w:sz w:val="26"/>
          <w:szCs w:val="26"/>
        </w:rPr>
        <w:t>Утвердить Положение </w:t>
      </w:r>
      <w:r w:rsidRPr="00827D60">
        <w:rPr>
          <w:rFonts w:ascii="Times New Roman" w:hAnsi="Times New Roman" w:cs="Times New Roman"/>
          <w:sz w:val="26"/>
          <w:szCs w:val="26"/>
        </w:rPr>
        <w:t xml:space="preserve">о </w:t>
      </w:r>
      <w:r w:rsidR="004772B7" w:rsidRPr="00B74EDE">
        <w:rPr>
          <w:rFonts w:ascii="Times New Roman" w:hAnsi="Times New Roman" w:cs="Times New Roman"/>
          <w:sz w:val="26"/>
          <w:szCs w:val="26"/>
        </w:rPr>
        <w:t xml:space="preserve">старосте сельского населённого пункта муниципального </w:t>
      </w:r>
      <w:r w:rsidR="004772B7" w:rsidRPr="004772B7">
        <w:rPr>
          <w:rFonts w:ascii="Times New Roman" w:hAnsi="Times New Roman" w:cs="Times New Roman"/>
          <w:sz w:val="26"/>
          <w:szCs w:val="26"/>
        </w:rPr>
        <w:t>образования Новосельский сельсовет Бурлинского района Алтайского края</w:t>
      </w:r>
      <w:r w:rsidR="004772B7" w:rsidRPr="004772B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4772B7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D91348" w:rsidRPr="004772B7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прилагается).</w:t>
      </w:r>
    </w:p>
    <w:p w14:paraId="70056677" w14:textId="77777777" w:rsidR="008D1251" w:rsidRDefault="00827D60" w:rsidP="008D1251">
      <w:pPr>
        <w:snapToGrid w:val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pacing w:val="60"/>
          <w:sz w:val="26"/>
          <w:szCs w:val="26"/>
        </w:rPr>
        <w:t>2</w:t>
      </w:r>
      <w:r w:rsidR="008D1251">
        <w:rPr>
          <w:rFonts w:ascii="Times New Roman" w:eastAsia="Times New Roman" w:hAnsi="Times New Roman"/>
          <w:color w:val="000000"/>
          <w:spacing w:val="60"/>
          <w:sz w:val="26"/>
          <w:szCs w:val="26"/>
        </w:rPr>
        <w:t>.</w:t>
      </w:r>
      <w:r w:rsidR="008D1251">
        <w:rPr>
          <w:rFonts w:ascii="Times New Roman" w:eastAsia="Times New Roman" w:hAnsi="Times New Roman"/>
          <w:color w:val="000000"/>
          <w:sz w:val="26"/>
          <w:szCs w:val="26"/>
        </w:rPr>
        <w:t>Считать утратившими силу:</w:t>
      </w:r>
    </w:p>
    <w:p w14:paraId="2A6CBB11" w14:textId="18A3B1E3" w:rsidR="00D97879" w:rsidRDefault="00D97879" w:rsidP="00D97879">
      <w:pPr>
        <w:snapToGrid w:val="0"/>
        <w:ind w:firstLine="0"/>
        <w:jc w:val="both"/>
        <w:rPr>
          <w:rFonts w:ascii="Times New Roman" w:eastAsia="Times New Roman" w:hAnsi="Times New Roman"/>
          <w:sz w:val="26"/>
        </w:rPr>
      </w:pPr>
      <w:r w:rsidRPr="00D97879">
        <w:rPr>
          <w:rFonts w:ascii="Times New Roman" w:eastAsia="Times New Roman" w:hAnsi="Times New Roman"/>
          <w:sz w:val="26"/>
        </w:rPr>
        <w:t xml:space="preserve">           </w:t>
      </w:r>
      <w:r w:rsidR="00D54C94">
        <w:rPr>
          <w:rFonts w:ascii="Times New Roman" w:eastAsia="Times New Roman" w:hAnsi="Times New Roman"/>
          <w:sz w:val="26"/>
        </w:rPr>
        <w:t>1</w:t>
      </w:r>
      <w:r w:rsidRPr="00D97879">
        <w:rPr>
          <w:rFonts w:ascii="Times New Roman" w:eastAsia="Times New Roman" w:hAnsi="Times New Roman"/>
          <w:sz w:val="26"/>
        </w:rPr>
        <w:t>)</w:t>
      </w:r>
      <w:r>
        <w:rPr>
          <w:rFonts w:ascii="Times New Roman" w:eastAsia="Times New Roman" w:hAnsi="Times New Roman"/>
          <w:sz w:val="26"/>
        </w:rPr>
        <w:t xml:space="preserve"> Решение Сельского Совета депутатов от 24.07.2018 № 13 (9-ссд) «Об утверждении Положения о старосте сельского населённого пункта в муниципальном образовании Новосельский сельсовет Бурлинского района Алтайского края»</w:t>
      </w:r>
      <w:r w:rsidR="00D54C94">
        <w:rPr>
          <w:rFonts w:ascii="Times New Roman" w:eastAsia="Times New Roman" w:hAnsi="Times New Roman"/>
          <w:sz w:val="26"/>
        </w:rPr>
        <w:t>;</w:t>
      </w:r>
    </w:p>
    <w:p w14:paraId="22FE1EB9" w14:textId="61ECA5B4" w:rsidR="00D54C94" w:rsidRDefault="00D54C94" w:rsidP="00D54C94">
      <w:pPr>
        <w:snapToGrid w:val="0"/>
        <w:ind w:firstLine="0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          2) Решение Сельского Совета депутатов от </w:t>
      </w:r>
      <w:r w:rsidR="000A2D32">
        <w:rPr>
          <w:rFonts w:ascii="Times New Roman" w:eastAsia="Times New Roman" w:hAnsi="Times New Roman"/>
          <w:sz w:val="26"/>
        </w:rPr>
        <w:t>19</w:t>
      </w:r>
      <w:r>
        <w:rPr>
          <w:rFonts w:ascii="Times New Roman" w:eastAsia="Times New Roman" w:hAnsi="Times New Roman"/>
          <w:sz w:val="26"/>
        </w:rPr>
        <w:t>.</w:t>
      </w:r>
      <w:r w:rsidR="000A2D32">
        <w:rPr>
          <w:rFonts w:ascii="Times New Roman" w:eastAsia="Times New Roman" w:hAnsi="Times New Roman"/>
          <w:sz w:val="26"/>
        </w:rPr>
        <w:t>12</w:t>
      </w:r>
      <w:r>
        <w:rPr>
          <w:rFonts w:ascii="Times New Roman" w:eastAsia="Times New Roman" w:hAnsi="Times New Roman"/>
          <w:sz w:val="26"/>
        </w:rPr>
        <w:t>.20</w:t>
      </w:r>
      <w:r w:rsidR="000A2D32">
        <w:rPr>
          <w:rFonts w:ascii="Times New Roman" w:eastAsia="Times New Roman" w:hAnsi="Times New Roman"/>
          <w:sz w:val="26"/>
        </w:rPr>
        <w:t>23</w:t>
      </w:r>
      <w:r>
        <w:rPr>
          <w:rFonts w:ascii="Times New Roman" w:eastAsia="Times New Roman" w:hAnsi="Times New Roman"/>
          <w:sz w:val="26"/>
        </w:rPr>
        <w:t xml:space="preserve"> № </w:t>
      </w:r>
      <w:r w:rsidR="000A2D32">
        <w:rPr>
          <w:rFonts w:ascii="Times New Roman" w:eastAsia="Times New Roman" w:hAnsi="Times New Roman"/>
          <w:sz w:val="26"/>
        </w:rPr>
        <w:t>23</w:t>
      </w:r>
      <w:r>
        <w:rPr>
          <w:rFonts w:ascii="Times New Roman" w:eastAsia="Times New Roman" w:hAnsi="Times New Roman"/>
          <w:sz w:val="26"/>
        </w:rPr>
        <w:t xml:space="preserve"> (</w:t>
      </w:r>
      <w:r w:rsidR="000A2D32">
        <w:rPr>
          <w:rFonts w:ascii="Times New Roman" w:eastAsia="Times New Roman" w:hAnsi="Times New Roman"/>
          <w:sz w:val="26"/>
        </w:rPr>
        <w:t>17</w:t>
      </w:r>
      <w:r>
        <w:rPr>
          <w:rFonts w:ascii="Times New Roman" w:eastAsia="Times New Roman" w:hAnsi="Times New Roman"/>
          <w:sz w:val="26"/>
        </w:rPr>
        <w:t>-ссд) «</w:t>
      </w:r>
      <w:r w:rsidR="000A2D32">
        <w:rPr>
          <w:rFonts w:ascii="Times New Roman" w:eastAsia="Times New Roman" w:hAnsi="Times New Roman"/>
          <w:sz w:val="26"/>
        </w:rPr>
        <w:t xml:space="preserve">О внесении изменений и дополнений в </w:t>
      </w:r>
      <w:r>
        <w:rPr>
          <w:rFonts w:ascii="Times New Roman" w:eastAsia="Times New Roman" w:hAnsi="Times New Roman"/>
          <w:sz w:val="26"/>
        </w:rPr>
        <w:t>Положени</w:t>
      </w:r>
      <w:r w:rsidR="000A2D32">
        <w:rPr>
          <w:rFonts w:ascii="Times New Roman" w:eastAsia="Times New Roman" w:hAnsi="Times New Roman"/>
          <w:sz w:val="26"/>
        </w:rPr>
        <w:t>е</w:t>
      </w:r>
      <w:r>
        <w:rPr>
          <w:rFonts w:ascii="Times New Roman" w:eastAsia="Times New Roman" w:hAnsi="Times New Roman"/>
          <w:sz w:val="26"/>
        </w:rPr>
        <w:t xml:space="preserve"> о старосте сельского населённого пункта в муниципальном образовании Новосельский сельсовет Бурлинского района Алтайского края»;</w:t>
      </w:r>
    </w:p>
    <w:p w14:paraId="30216BF9" w14:textId="5549A76C" w:rsidR="008D1251" w:rsidRDefault="001D4593" w:rsidP="006A76D1">
      <w:pPr>
        <w:snapToGrid w:val="0"/>
        <w:ind w:firstLine="0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          3) Решение Сельского Совета депутатов от 17.12.2024 № </w:t>
      </w:r>
      <w:r w:rsidRPr="008A1275">
        <w:rPr>
          <w:rFonts w:ascii="Times New Roman" w:eastAsia="Times New Roman" w:hAnsi="Times New Roman"/>
          <w:sz w:val="26"/>
        </w:rPr>
        <w:t>2</w:t>
      </w:r>
      <w:r w:rsidR="00DE5D12" w:rsidRPr="008A1275">
        <w:rPr>
          <w:rFonts w:ascii="Times New Roman" w:eastAsia="Times New Roman" w:hAnsi="Times New Roman"/>
          <w:sz w:val="26"/>
        </w:rPr>
        <w:t>0</w:t>
      </w:r>
      <w:r>
        <w:rPr>
          <w:rFonts w:ascii="Times New Roman" w:eastAsia="Times New Roman" w:hAnsi="Times New Roman"/>
          <w:sz w:val="26"/>
        </w:rPr>
        <w:t xml:space="preserve"> «О внесении изменений и дополнений в Положение о старосте сельского населённого пункта в муниципальном образовании Новосельский сельсовет Бурлинского района Алтайского края»</w:t>
      </w:r>
      <w:r w:rsidR="006A76D1">
        <w:rPr>
          <w:rFonts w:ascii="Times New Roman" w:eastAsia="Times New Roman" w:hAnsi="Times New Roman"/>
          <w:sz w:val="26"/>
        </w:rPr>
        <w:t>.</w:t>
      </w:r>
    </w:p>
    <w:p w14:paraId="3F3476E5" w14:textId="2619C847" w:rsidR="00D91348" w:rsidRPr="004B1D65" w:rsidRDefault="00827D60" w:rsidP="00D91348">
      <w:pPr>
        <w:pStyle w:val="a5"/>
        <w:spacing w:before="0" w:after="0"/>
        <w:ind w:firstLine="709"/>
        <w:jc w:val="both"/>
        <w:rPr>
          <w:bCs w:val="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3</w:t>
      </w:r>
      <w:r w:rsidR="00D91348" w:rsidRPr="00BA361E">
        <w:rPr>
          <w:color w:val="000000"/>
          <w:sz w:val="26"/>
          <w:szCs w:val="26"/>
          <w:lang w:val="ru-RU"/>
        </w:rPr>
        <w:t xml:space="preserve">. </w:t>
      </w:r>
      <w:r w:rsidR="00D91348" w:rsidRPr="00941DD0">
        <w:rPr>
          <w:rFonts w:ascii="Times New Roman" w:hAnsi="Times New Roman"/>
          <w:sz w:val="26"/>
          <w:szCs w:val="26"/>
          <w:lang w:val="ru-RU"/>
        </w:rPr>
        <w:t xml:space="preserve">Настоящее решение обнародовать на информационном стенде администрации </w:t>
      </w:r>
      <w:r w:rsidR="00D91348">
        <w:rPr>
          <w:rFonts w:ascii="Times New Roman" w:hAnsi="Times New Roman"/>
          <w:sz w:val="26"/>
          <w:szCs w:val="26"/>
          <w:lang w:val="ru-RU"/>
        </w:rPr>
        <w:t xml:space="preserve">Новосельского сельсовета и </w:t>
      </w:r>
      <w:r w:rsidR="00D91348" w:rsidRPr="00941DD0">
        <w:rPr>
          <w:rFonts w:ascii="Times New Roman" w:hAnsi="Times New Roman"/>
          <w:sz w:val="26"/>
          <w:szCs w:val="26"/>
          <w:lang w:val="ru-RU"/>
        </w:rPr>
        <w:t>разместить в сетевом издании «Официальный сайт муниципального образования Бурлинский район Алтайского края»</w:t>
      </w:r>
      <w:r w:rsidR="00D91348">
        <w:rPr>
          <w:rFonts w:ascii="Times New Roman" w:hAnsi="Times New Roman"/>
          <w:sz w:val="26"/>
          <w:szCs w:val="26"/>
          <w:lang w:val="ru-RU"/>
        </w:rPr>
        <w:t>.</w:t>
      </w:r>
    </w:p>
    <w:p w14:paraId="5AC21132" w14:textId="16251770" w:rsidR="00ED18F7" w:rsidRPr="00ED18F7" w:rsidRDefault="00827D60" w:rsidP="00FD21B8">
      <w:pPr>
        <w:snapToGri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D91348" w:rsidRPr="00ED18F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FD21B8" w:rsidRPr="00ED18F7">
        <w:rPr>
          <w:rFonts w:ascii="Times New Roman" w:hAnsi="Times New Roman" w:cs="Times New Roman"/>
          <w:sz w:val="26"/>
          <w:szCs w:val="26"/>
        </w:rPr>
        <w:t>Контроль за исполнением данного решения возложить на постоянную комиссию сельского Совета депутатов по местному самоуправлению, социальной политике и правовым вопросам.</w:t>
      </w:r>
    </w:p>
    <w:p w14:paraId="621A9B7B" w14:textId="44004FC8" w:rsidR="00D91348" w:rsidRPr="00ED18F7" w:rsidRDefault="00D91348" w:rsidP="00FD21B8">
      <w:pPr>
        <w:snapToGrid w:val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D18F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27D60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ED18F7">
        <w:rPr>
          <w:rFonts w:ascii="Times New Roman" w:hAnsi="Times New Roman" w:cs="Times New Roman"/>
          <w:color w:val="000000"/>
          <w:sz w:val="26"/>
          <w:szCs w:val="26"/>
        </w:rPr>
        <w:t>. Настоящее решение вступает в силу после официального опубликования.</w:t>
      </w:r>
    </w:p>
    <w:p w14:paraId="31CBA23D" w14:textId="77777777" w:rsidR="00D91348" w:rsidRDefault="00D91348" w:rsidP="00D91348">
      <w:pPr>
        <w:snapToGrid w:val="0"/>
        <w:ind w:firstLine="709"/>
        <w:jc w:val="both"/>
        <w:rPr>
          <w:rFonts w:ascii="Times New Roman" w:eastAsia="Times New Roman" w:hAnsi="Times New Roman"/>
          <w:color w:val="000000"/>
          <w:sz w:val="26"/>
        </w:rPr>
      </w:pPr>
      <w:r>
        <w:rPr>
          <w:rFonts w:ascii="Times New Roman" w:eastAsia="Times New Roman" w:hAnsi="Times New Roman"/>
          <w:color w:val="000000"/>
          <w:sz w:val="26"/>
        </w:rPr>
        <w:tab/>
      </w:r>
    </w:p>
    <w:p w14:paraId="01DB9974" w14:textId="77777777" w:rsidR="00D91348" w:rsidRPr="0073551D" w:rsidRDefault="00D91348" w:rsidP="00176ED0">
      <w:pPr>
        <w:snapToGrid w:val="0"/>
        <w:ind w:firstLine="0"/>
        <w:rPr>
          <w:rFonts w:ascii="Times New Roman" w:hAnsi="Times New Roman" w:cs="Times New Roman"/>
          <w:sz w:val="26"/>
          <w:szCs w:val="26"/>
        </w:rPr>
      </w:pPr>
      <w:r w:rsidRPr="0073551D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73551D">
        <w:rPr>
          <w:rFonts w:ascii="Times New Roman" w:hAnsi="Times New Roman" w:cs="Times New Roman"/>
          <w:sz w:val="26"/>
          <w:szCs w:val="26"/>
        </w:rPr>
        <w:t>ельского</w:t>
      </w:r>
    </w:p>
    <w:p w14:paraId="609AAE36" w14:textId="0F589BCA" w:rsidR="00D91348" w:rsidRPr="0073551D" w:rsidRDefault="00D91348" w:rsidP="00176ED0">
      <w:pPr>
        <w:snapToGrid w:val="0"/>
        <w:ind w:firstLine="0"/>
        <w:rPr>
          <w:rFonts w:ascii="Times New Roman" w:hAnsi="Times New Roman" w:cs="Times New Roman"/>
          <w:b/>
          <w:sz w:val="26"/>
          <w:szCs w:val="26"/>
        </w:rPr>
      </w:pPr>
      <w:r w:rsidRPr="0073551D">
        <w:rPr>
          <w:rFonts w:ascii="Times New Roman" w:hAnsi="Times New Roman" w:cs="Times New Roman"/>
          <w:sz w:val="26"/>
          <w:szCs w:val="26"/>
        </w:rPr>
        <w:t xml:space="preserve">Совета депутатов                                                                                               Е.А. </w:t>
      </w:r>
      <w:proofErr w:type="spellStart"/>
      <w:r w:rsidRPr="0073551D">
        <w:rPr>
          <w:rFonts w:ascii="Times New Roman" w:hAnsi="Times New Roman" w:cs="Times New Roman"/>
          <w:sz w:val="26"/>
          <w:szCs w:val="26"/>
        </w:rPr>
        <w:t>Герпсумер</w:t>
      </w:r>
      <w:proofErr w:type="spellEnd"/>
    </w:p>
    <w:p w14:paraId="56203AAF" w14:textId="495B55F2" w:rsidR="002952B1" w:rsidRPr="005014A0" w:rsidRDefault="00176ED0" w:rsidP="00176ED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lastRenderedPageBreak/>
        <w:t xml:space="preserve">                                                                       </w:t>
      </w:r>
      <w:r w:rsidR="002952B1" w:rsidRPr="005014A0">
        <w:rPr>
          <w:rFonts w:ascii="Times New Roman" w:hAnsi="Times New Roman" w:cs="Times New Roman"/>
          <w:sz w:val="26"/>
          <w:szCs w:val="26"/>
        </w:rPr>
        <w:t xml:space="preserve">УТВЕРЖДЕНО </w:t>
      </w:r>
    </w:p>
    <w:p w14:paraId="2D782FE8" w14:textId="0DB60328" w:rsidR="002952B1" w:rsidRDefault="002952B1" w:rsidP="00176ED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Решением Сельского Совета депутатов Новосельского сельсовета Бурлинского района Алтайского края </w:t>
      </w:r>
    </w:p>
    <w:p w14:paraId="08B127C5" w14:textId="45A1455E" w:rsidR="002952B1" w:rsidRDefault="00176ED0" w:rsidP="00176ED0">
      <w:pPr>
        <w:snapToGri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 w:rsidR="002952B1">
        <w:rPr>
          <w:rFonts w:ascii="Times New Roman" w:hAnsi="Times New Roman" w:cs="Times New Roman"/>
          <w:sz w:val="26"/>
          <w:szCs w:val="26"/>
        </w:rPr>
        <w:t xml:space="preserve">от </w:t>
      </w:r>
      <w:proofErr w:type="gramStart"/>
      <w:r w:rsidR="002952B1">
        <w:rPr>
          <w:rFonts w:ascii="Times New Roman" w:hAnsi="Times New Roman" w:cs="Times New Roman"/>
          <w:sz w:val="26"/>
          <w:szCs w:val="26"/>
        </w:rPr>
        <w:t>1</w:t>
      </w:r>
      <w:r w:rsidR="004772B7">
        <w:rPr>
          <w:rFonts w:ascii="Times New Roman" w:hAnsi="Times New Roman" w:cs="Times New Roman"/>
          <w:sz w:val="26"/>
          <w:szCs w:val="26"/>
        </w:rPr>
        <w:t>5</w:t>
      </w:r>
      <w:r w:rsidR="002952B1">
        <w:rPr>
          <w:rFonts w:ascii="Times New Roman" w:hAnsi="Times New Roman" w:cs="Times New Roman"/>
          <w:sz w:val="26"/>
          <w:szCs w:val="26"/>
        </w:rPr>
        <w:t>.0</w:t>
      </w:r>
      <w:r w:rsidR="004772B7">
        <w:rPr>
          <w:rFonts w:ascii="Times New Roman" w:hAnsi="Times New Roman" w:cs="Times New Roman"/>
          <w:sz w:val="26"/>
          <w:szCs w:val="26"/>
        </w:rPr>
        <w:t>9</w:t>
      </w:r>
      <w:r w:rsidR="002952B1">
        <w:rPr>
          <w:rFonts w:ascii="Times New Roman" w:hAnsi="Times New Roman" w:cs="Times New Roman"/>
          <w:sz w:val="26"/>
          <w:szCs w:val="26"/>
        </w:rPr>
        <w:t>.2026  №</w:t>
      </w:r>
      <w:proofErr w:type="gramEnd"/>
      <w:r w:rsidR="002952B1">
        <w:rPr>
          <w:rFonts w:ascii="Times New Roman" w:hAnsi="Times New Roman" w:cs="Times New Roman"/>
          <w:sz w:val="26"/>
          <w:szCs w:val="26"/>
        </w:rPr>
        <w:t xml:space="preserve"> 1</w:t>
      </w:r>
      <w:r w:rsidR="004772B7">
        <w:rPr>
          <w:rFonts w:ascii="Times New Roman" w:hAnsi="Times New Roman" w:cs="Times New Roman"/>
          <w:sz w:val="26"/>
          <w:szCs w:val="26"/>
        </w:rPr>
        <w:t>5</w:t>
      </w:r>
    </w:p>
    <w:p w14:paraId="6627E582" w14:textId="77777777" w:rsidR="00E95A9A" w:rsidRDefault="00E95A9A" w:rsidP="00176ED0">
      <w:pPr>
        <w:snapToGri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3EF8D65E" w14:textId="77777777" w:rsidR="00E95A9A" w:rsidRDefault="00E95A9A" w:rsidP="00176ED0">
      <w:pPr>
        <w:snapToGri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49BC7D3" w14:textId="41AD2A76" w:rsidR="00E95A9A" w:rsidRPr="00E95A9A" w:rsidRDefault="00E95A9A" w:rsidP="00E95A9A">
      <w:pPr>
        <w:snapToGrid w:val="0"/>
        <w:ind w:firstLine="0"/>
        <w:jc w:val="center"/>
        <w:rPr>
          <w:rFonts w:ascii="Times New Roman" w:hAnsi="Times New Roman" w:cs="Times New Roman"/>
          <w:b/>
          <w:bCs/>
          <w:color w:val="292D24"/>
          <w:sz w:val="28"/>
          <w:szCs w:val="28"/>
        </w:rPr>
      </w:pPr>
      <w:r w:rsidRPr="00E95A9A">
        <w:rPr>
          <w:rFonts w:ascii="Times New Roman" w:hAnsi="Times New Roman" w:cs="Times New Roman"/>
          <w:b/>
          <w:bCs/>
          <w:color w:val="292D24"/>
          <w:sz w:val="28"/>
          <w:szCs w:val="28"/>
        </w:rPr>
        <w:t>Положение</w:t>
      </w:r>
    </w:p>
    <w:p w14:paraId="4AD51D8C" w14:textId="39B44A86" w:rsidR="00E95A9A" w:rsidRPr="00E95A9A" w:rsidRDefault="00E95A9A" w:rsidP="00E95A9A">
      <w:pPr>
        <w:snapToGri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A9A">
        <w:rPr>
          <w:rFonts w:ascii="Times New Roman" w:hAnsi="Times New Roman" w:cs="Times New Roman"/>
          <w:b/>
          <w:bCs/>
          <w:sz w:val="28"/>
          <w:szCs w:val="28"/>
        </w:rPr>
        <w:t>о старосте сельского населённого пункта муниципального образования Новосельский сельсовет Бурлинского района Алтайского края</w:t>
      </w:r>
    </w:p>
    <w:p w14:paraId="705B6CD1" w14:textId="77777777" w:rsidR="00E95A9A" w:rsidRDefault="00E95A9A" w:rsidP="00176ED0">
      <w:pPr>
        <w:snapToGri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6F784371" w14:textId="77777777" w:rsidR="002952B1" w:rsidRDefault="002952B1" w:rsidP="002952B1">
      <w:pPr>
        <w:snapToGrid w:val="0"/>
        <w:ind w:left="5670"/>
        <w:rPr>
          <w:rFonts w:ascii="Times New Roman" w:hAnsi="Times New Roman" w:cs="Times New Roman"/>
          <w:sz w:val="26"/>
          <w:szCs w:val="26"/>
        </w:rPr>
      </w:pPr>
    </w:p>
    <w:p w14:paraId="5B6FC2D9" w14:textId="32E322BF" w:rsidR="00BB154F" w:rsidRDefault="0005173E" w:rsidP="00176ED0">
      <w:pPr>
        <w:pStyle w:val="210"/>
        <w:shd w:val="clear" w:color="auto" w:fill="auto"/>
        <w:tabs>
          <w:tab w:val="left" w:pos="1068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1. </w:t>
      </w:r>
      <w:r w:rsidR="00BB154F" w:rsidRPr="00BD6051">
        <w:rPr>
          <w:rStyle w:val="25"/>
          <w:color w:val="000000"/>
        </w:rPr>
        <w:t>Настоящее Положение разработано в соответствии с Федеральным законом от 20.03.2025</w:t>
      </w:r>
      <w:r w:rsidR="00BB154F" w:rsidRPr="00BD6051">
        <w:rPr>
          <w:rStyle w:val="25"/>
          <w:color w:val="000000"/>
        </w:rPr>
        <w:tab/>
        <w:t xml:space="preserve">№ ЗЗ-ФЗ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муниципального образования сельское поселение </w:t>
      </w:r>
      <w:r w:rsidR="00176ED0">
        <w:rPr>
          <w:rStyle w:val="25"/>
          <w:color w:val="000000"/>
        </w:rPr>
        <w:t>Новосельский</w:t>
      </w:r>
      <w:r w:rsidR="00BB154F" w:rsidRPr="00BD6051">
        <w:rPr>
          <w:rStyle w:val="25"/>
          <w:color w:val="000000"/>
        </w:rPr>
        <w:t xml:space="preserve"> сельсовет </w:t>
      </w:r>
      <w:r w:rsidR="00176ED0">
        <w:rPr>
          <w:rStyle w:val="25"/>
          <w:color w:val="000000"/>
        </w:rPr>
        <w:t>Бурлинского</w:t>
      </w:r>
      <w:r w:rsidR="00BB154F" w:rsidRPr="00BD6051">
        <w:rPr>
          <w:rStyle w:val="25"/>
          <w:color w:val="000000"/>
        </w:rPr>
        <w:t xml:space="preserve"> района Алтайского края.</w:t>
      </w:r>
    </w:p>
    <w:p w14:paraId="6992E256" w14:textId="0DBAA99C" w:rsidR="00BB154F" w:rsidRDefault="0005173E" w:rsidP="00176ED0">
      <w:pPr>
        <w:pStyle w:val="210"/>
        <w:shd w:val="clear" w:color="auto" w:fill="auto"/>
        <w:tabs>
          <w:tab w:val="left" w:pos="1068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2. </w:t>
      </w:r>
      <w:r w:rsidR="00BB154F">
        <w:rPr>
          <w:rStyle w:val="25"/>
          <w:color w:val="000000"/>
        </w:rPr>
        <w:t xml:space="preserve">Староста сельского населенного пункта (далее - староста) назначается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(вопросов местного значения) в сельском населенном пункте </w:t>
      </w:r>
      <w:r w:rsidR="00176ED0">
        <w:rPr>
          <w:rStyle w:val="25"/>
          <w:color w:val="000000"/>
        </w:rPr>
        <w:t>Новосельского</w:t>
      </w:r>
      <w:r w:rsidR="00BB154F">
        <w:rPr>
          <w:rStyle w:val="25"/>
          <w:color w:val="000000"/>
        </w:rPr>
        <w:t xml:space="preserve"> сельсовета </w:t>
      </w:r>
      <w:r w:rsidR="00176ED0">
        <w:rPr>
          <w:rStyle w:val="25"/>
          <w:color w:val="000000"/>
        </w:rPr>
        <w:t>Бурлинского</w:t>
      </w:r>
      <w:r w:rsidR="00BB154F">
        <w:rPr>
          <w:rStyle w:val="25"/>
          <w:color w:val="000000"/>
        </w:rPr>
        <w:t xml:space="preserve"> района Алтайского края (далее - сельсовет).</w:t>
      </w:r>
    </w:p>
    <w:p w14:paraId="4301DF79" w14:textId="478C8E2B" w:rsidR="00BB154F" w:rsidRDefault="0005173E" w:rsidP="00176ED0">
      <w:pPr>
        <w:pStyle w:val="210"/>
        <w:shd w:val="clear" w:color="auto" w:fill="auto"/>
        <w:tabs>
          <w:tab w:val="left" w:pos="1195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3. </w:t>
      </w:r>
      <w:r w:rsidR="00BB154F">
        <w:rPr>
          <w:rStyle w:val="25"/>
          <w:color w:val="000000"/>
        </w:rPr>
        <w:t>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14:paraId="39E703D1" w14:textId="7655F948" w:rsidR="00BB154F" w:rsidRDefault="0005173E" w:rsidP="00176ED0">
      <w:pPr>
        <w:pStyle w:val="210"/>
        <w:shd w:val="clear" w:color="auto" w:fill="auto"/>
        <w:tabs>
          <w:tab w:val="left" w:pos="1068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4. </w:t>
      </w:r>
      <w:r w:rsidR="00BB154F">
        <w:rPr>
          <w:rStyle w:val="25"/>
          <w:color w:val="000000"/>
        </w:rPr>
        <w:t xml:space="preserve">Староста назначается </w:t>
      </w:r>
      <w:r w:rsidR="003D3602">
        <w:rPr>
          <w:rStyle w:val="25"/>
          <w:color w:val="000000"/>
        </w:rPr>
        <w:t xml:space="preserve">Сельским </w:t>
      </w:r>
      <w:r w:rsidR="00BB154F">
        <w:rPr>
          <w:rStyle w:val="25"/>
          <w:color w:val="000000"/>
        </w:rPr>
        <w:t>Со</w:t>
      </w:r>
      <w:r w:rsidR="003D3602">
        <w:rPr>
          <w:rStyle w:val="25"/>
          <w:color w:val="000000"/>
        </w:rPr>
        <w:t xml:space="preserve">ветом </w:t>
      </w:r>
      <w:r w:rsidR="00BB154F">
        <w:rPr>
          <w:rStyle w:val="25"/>
          <w:color w:val="000000"/>
        </w:rPr>
        <w:t xml:space="preserve">депутатов </w:t>
      </w:r>
      <w:r w:rsidR="003D3602">
        <w:rPr>
          <w:rStyle w:val="25"/>
          <w:color w:val="000000"/>
        </w:rPr>
        <w:t>Новосельского</w:t>
      </w:r>
      <w:r w:rsidR="00BB154F">
        <w:rPr>
          <w:rStyle w:val="25"/>
          <w:color w:val="000000"/>
        </w:rPr>
        <w:t xml:space="preserve"> сельсовета по представлению собрания граждан сельского населенного пункта.</w:t>
      </w:r>
    </w:p>
    <w:p w14:paraId="6E8A411D" w14:textId="011A1C47" w:rsidR="00BB154F" w:rsidRDefault="00BB154F" w:rsidP="00176ED0">
      <w:pPr>
        <w:pStyle w:val="210"/>
        <w:shd w:val="clear" w:color="auto" w:fill="auto"/>
        <w:spacing w:before="0" w:after="0" w:line="240" w:lineRule="auto"/>
        <w:ind w:firstLine="709"/>
      </w:pPr>
      <w:r>
        <w:rPr>
          <w:rStyle w:val="25"/>
          <w:color w:val="000000"/>
        </w:rPr>
        <w:t xml:space="preserve">Собрание граждан сельского населенного пункта по вопросу выдвижения кандидатуры старосты сельского населенного пункта проводится в соответствии с нормативным правовым актом </w:t>
      </w:r>
      <w:r w:rsidR="003D3602">
        <w:rPr>
          <w:rStyle w:val="25"/>
          <w:color w:val="000000"/>
        </w:rPr>
        <w:t xml:space="preserve">Сельского </w:t>
      </w:r>
      <w:r>
        <w:rPr>
          <w:rStyle w:val="25"/>
          <w:color w:val="000000"/>
        </w:rPr>
        <w:t>Со</w:t>
      </w:r>
      <w:r w:rsidR="003D3602">
        <w:rPr>
          <w:rStyle w:val="25"/>
          <w:color w:val="000000"/>
        </w:rPr>
        <w:t>вета</w:t>
      </w:r>
      <w:r>
        <w:rPr>
          <w:rStyle w:val="25"/>
          <w:color w:val="000000"/>
        </w:rPr>
        <w:t xml:space="preserve"> депутатов </w:t>
      </w:r>
      <w:r w:rsidR="003D3602">
        <w:rPr>
          <w:rStyle w:val="25"/>
          <w:color w:val="000000"/>
        </w:rPr>
        <w:t>Новосельского</w:t>
      </w:r>
      <w:r>
        <w:rPr>
          <w:rStyle w:val="25"/>
          <w:color w:val="000000"/>
        </w:rPr>
        <w:t xml:space="preserve"> сельсовета, регламентирующим порядок организации и проведения собрания граждан.</w:t>
      </w:r>
    </w:p>
    <w:p w14:paraId="48F0EDB8" w14:textId="77777777" w:rsidR="00BB154F" w:rsidRDefault="00BB154F" w:rsidP="00176ED0">
      <w:pPr>
        <w:pStyle w:val="210"/>
        <w:shd w:val="clear" w:color="auto" w:fill="auto"/>
        <w:spacing w:before="0" w:after="0" w:line="240" w:lineRule="auto"/>
        <w:ind w:firstLine="709"/>
      </w:pPr>
      <w:r>
        <w:rPr>
          <w:rStyle w:val="25"/>
          <w:color w:val="000000"/>
        </w:rPr>
        <w:t>Кандидатура старосты может представляться путем самовыдвижения на собрании граждан сельского населенного пункта, по предложению органа местного самоуправления, в состав которого входит сельский населенный пункт, или по предложению не менее чем 10 жителей сельского населенного пункта, в котором предполагается назначение старосты.</w:t>
      </w:r>
    </w:p>
    <w:p w14:paraId="5DDC932B" w14:textId="519DFAAB" w:rsidR="00BB154F" w:rsidRDefault="00BB154F" w:rsidP="00176ED0">
      <w:pPr>
        <w:pStyle w:val="210"/>
        <w:shd w:val="clear" w:color="auto" w:fill="auto"/>
        <w:spacing w:before="0" w:after="0" w:line="240" w:lineRule="auto"/>
        <w:ind w:firstLine="709"/>
      </w:pPr>
      <w:r>
        <w:rPr>
          <w:rStyle w:val="25"/>
          <w:color w:val="000000"/>
        </w:rPr>
        <w:t xml:space="preserve">Представление собрания граждан сельского населенного пункта по вопросу назначения старосты рассматривается на ближайшей сессии </w:t>
      </w:r>
      <w:r w:rsidR="003D3602">
        <w:rPr>
          <w:rStyle w:val="25"/>
          <w:color w:val="000000"/>
        </w:rPr>
        <w:t xml:space="preserve">Сельского </w:t>
      </w:r>
      <w:r>
        <w:rPr>
          <w:rStyle w:val="25"/>
          <w:color w:val="000000"/>
        </w:rPr>
        <w:t>Со</w:t>
      </w:r>
      <w:r w:rsidR="003D3602">
        <w:rPr>
          <w:rStyle w:val="25"/>
          <w:color w:val="000000"/>
        </w:rPr>
        <w:t>вета</w:t>
      </w:r>
      <w:r>
        <w:rPr>
          <w:rStyle w:val="25"/>
          <w:color w:val="000000"/>
        </w:rPr>
        <w:t xml:space="preserve"> депутатов </w:t>
      </w:r>
      <w:r w:rsidR="003D3602">
        <w:rPr>
          <w:rStyle w:val="25"/>
          <w:color w:val="000000"/>
        </w:rPr>
        <w:t>Новосельского</w:t>
      </w:r>
      <w:r>
        <w:rPr>
          <w:rStyle w:val="25"/>
          <w:color w:val="000000"/>
        </w:rPr>
        <w:t xml:space="preserve"> сельсовета.</w:t>
      </w:r>
    </w:p>
    <w:p w14:paraId="7206C4F7" w14:textId="13D70B63" w:rsidR="00BB154F" w:rsidRDefault="0005173E" w:rsidP="00176ED0">
      <w:pPr>
        <w:pStyle w:val="210"/>
        <w:shd w:val="clear" w:color="auto" w:fill="auto"/>
        <w:tabs>
          <w:tab w:val="left" w:pos="1195"/>
        </w:tabs>
        <w:spacing w:before="0" w:after="0" w:line="240" w:lineRule="auto"/>
        <w:ind w:firstLine="709"/>
      </w:pPr>
      <w:r>
        <w:rPr>
          <w:rStyle w:val="25"/>
          <w:color w:val="000000"/>
        </w:rPr>
        <w:t>5.</w:t>
      </w:r>
      <w:r w:rsidR="00BB154F">
        <w:rPr>
          <w:rStyle w:val="25"/>
          <w:color w:val="000000"/>
        </w:rPr>
        <w:t xml:space="preserve"> </w:t>
      </w:r>
      <w:r w:rsidR="00BB154F" w:rsidRPr="00BD6051">
        <w:rPr>
          <w:rStyle w:val="25"/>
          <w:color w:val="000000"/>
        </w:rPr>
        <w:t>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</w:t>
      </w:r>
      <w:r w:rsidR="00BB154F">
        <w:rPr>
          <w:rStyle w:val="25"/>
          <w:color w:val="000000"/>
        </w:rPr>
        <w:t xml:space="preserve"> </w:t>
      </w:r>
      <w:r w:rsidR="00BB154F" w:rsidRPr="00BD6051">
        <w:rPr>
          <w:rStyle w:val="25"/>
          <w:color w:val="000000"/>
        </w:rPr>
        <w:t>в собственности жилое помещение, расположенное на территории данного сельского населенного пункта.</w:t>
      </w:r>
    </w:p>
    <w:p w14:paraId="08BF2A99" w14:textId="1833688E" w:rsidR="00BB154F" w:rsidRDefault="0005173E" w:rsidP="00176ED0">
      <w:pPr>
        <w:pStyle w:val="210"/>
        <w:shd w:val="clear" w:color="auto" w:fill="auto"/>
        <w:tabs>
          <w:tab w:val="left" w:pos="1092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6. </w:t>
      </w:r>
      <w:r w:rsidR="00BB154F">
        <w:rPr>
          <w:rStyle w:val="25"/>
          <w:color w:val="000000"/>
        </w:rPr>
        <w:t>Старостой не может быть назначено лицо:</w:t>
      </w:r>
    </w:p>
    <w:p w14:paraId="28D1F498" w14:textId="77777777" w:rsidR="00BB154F" w:rsidRDefault="00BB154F" w:rsidP="00176ED0">
      <w:pPr>
        <w:pStyle w:val="210"/>
        <w:numPr>
          <w:ilvl w:val="0"/>
          <w:numId w:val="16"/>
        </w:numPr>
        <w:shd w:val="clear" w:color="auto" w:fill="auto"/>
        <w:tabs>
          <w:tab w:val="left" w:pos="1085"/>
        </w:tabs>
        <w:spacing w:before="0" w:after="0" w:line="240" w:lineRule="auto"/>
        <w:ind w:firstLine="709"/>
      </w:pPr>
      <w:r>
        <w:rPr>
          <w:rStyle w:val="25"/>
          <w:color w:val="000000"/>
        </w:rPr>
        <w:lastRenderedPageBreak/>
        <w:t>замещающее государственную должность, должность государственной службы;</w:t>
      </w:r>
    </w:p>
    <w:p w14:paraId="19A129DD" w14:textId="77777777" w:rsidR="00BB154F" w:rsidRDefault="00BB154F" w:rsidP="00176ED0">
      <w:pPr>
        <w:pStyle w:val="210"/>
        <w:numPr>
          <w:ilvl w:val="0"/>
          <w:numId w:val="16"/>
        </w:numPr>
        <w:shd w:val="clear" w:color="auto" w:fill="auto"/>
        <w:tabs>
          <w:tab w:val="left" w:pos="1130"/>
        </w:tabs>
        <w:spacing w:before="0" w:after="0" w:line="240" w:lineRule="auto"/>
        <w:ind w:firstLine="709"/>
      </w:pPr>
      <w:r>
        <w:rPr>
          <w:rStyle w:val="25"/>
          <w:color w:val="000000"/>
        </w:rPr>
        <w:t>признанное судом недееспособным или ограниченно дееспособным;</w:t>
      </w:r>
    </w:p>
    <w:p w14:paraId="56CFB111" w14:textId="77777777" w:rsidR="00BB154F" w:rsidRDefault="00BB154F" w:rsidP="00176ED0">
      <w:pPr>
        <w:pStyle w:val="210"/>
        <w:numPr>
          <w:ilvl w:val="0"/>
          <w:numId w:val="16"/>
        </w:numPr>
        <w:shd w:val="clear" w:color="auto" w:fill="auto"/>
        <w:tabs>
          <w:tab w:val="left" w:pos="1130"/>
        </w:tabs>
        <w:spacing w:before="0" w:after="0" w:line="240" w:lineRule="auto"/>
        <w:ind w:firstLine="709"/>
      </w:pPr>
      <w:r>
        <w:rPr>
          <w:rStyle w:val="25"/>
          <w:color w:val="000000"/>
        </w:rPr>
        <w:t>имеющее непогашенную или неснятую судимость;</w:t>
      </w:r>
    </w:p>
    <w:p w14:paraId="78C8B256" w14:textId="77777777" w:rsidR="00BB154F" w:rsidRDefault="00BB154F" w:rsidP="00176ED0">
      <w:pPr>
        <w:pStyle w:val="210"/>
        <w:numPr>
          <w:ilvl w:val="0"/>
          <w:numId w:val="16"/>
        </w:numPr>
        <w:shd w:val="clear" w:color="auto" w:fill="auto"/>
        <w:tabs>
          <w:tab w:val="left" w:pos="1130"/>
        </w:tabs>
        <w:spacing w:before="0" w:after="0" w:line="240" w:lineRule="auto"/>
        <w:ind w:firstLine="709"/>
      </w:pPr>
      <w:r>
        <w:rPr>
          <w:rStyle w:val="25"/>
          <w:color w:val="000000"/>
        </w:rPr>
        <w:t>имеющее статус иностранного агента.</w:t>
      </w:r>
    </w:p>
    <w:p w14:paraId="466E934A" w14:textId="21588646" w:rsidR="00BB154F" w:rsidRDefault="0005173E" w:rsidP="00176ED0">
      <w:pPr>
        <w:pStyle w:val="210"/>
        <w:shd w:val="clear" w:color="auto" w:fill="auto"/>
        <w:tabs>
          <w:tab w:val="left" w:pos="1052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7. </w:t>
      </w:r>
      <w:r w:rsidR="00BB154F">
        <w:rPr>
          <w:rStyle w:val="25"/>
          <w:color w:val="000000"/>
        </w:rPr>
        <w:t xml:space="preserve">Срок полномочий старосты в соответствии с Уставом </w:t>
      </w:r>
      <w:r w:rsidR="007E735F">
        <w:rPr>
          <w:rStyle w:val="25"/>
          <w:color w:val="000000"/>
        </w:rPr>
        <w:t>муниципального образования Новосельский сельсовет</w:t>
      </w:r>
      <w:r w:rsidR="00BB154F">
        <w:rPr>
          <w:rStyle w:val="25"/>
          <w:color w:val="000000"/>
        </w:rPr>
        <w:t xml:space="preserve"> составляет 5 лет.</w:t>
      </w:r>
    </w:p>
    <w:p w14:paraId="1B155613" w14:textId="776238FD" w:rsidR="00BB154F" w:rsidRDefault="0005173E" w:rsidP="00176ED0">
      <w:pPr>
        <w:pStyle w:val="210"/>
        <w:shd w:val="clear" w:color="auto" w:fill="auto"/>
        <w:tabs>
          <w:tab w:val="left" w:pos="1061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8. </w:t>
      </w:r>
      <w:r w:rsidR="00BB154F">
        <w:rPr>
          <w:rStyle w:val="25"/>
          <w:color w:val="000000"/>
        </w:rPr>
        <w:t xml:space="preserve">Полномочия старосты прекращаются досрочно по решению </w:t>
      </w:r>
      <w:r w:rsidR="007E735F">
        <w:rPr>
          <w:rStyle w:val="25"/>
          <w:color w:val="000000"/>
        </w:rPr>
        <w:t xml:space="preserve">Сельского </w:t>
      </w:r>
      <w:r w:rsidR="00BB154F">
        <w:rPr>
          <w:rStyle w:val="25"/>
          <w:color w:val="000000"/>
        </w:rPr>
        <w:t>Со</w:t>
      </w:r>
      <w:r w:rsidR="007E735F">
        <w:rPr>
          <w:rStyle w:val="25"/>
          <w:color w:val="000000"/>
        </w:rPr>
        <w:t>вета</w:t>
      </w:r>
      <w:r w:rsidR="00BB154F">
        <w:rPr>
          <w:rStyle w:val="25"/>
          <w:color w:val="000000"/>
        </w:rPr>
        <w:t xml:space="preserve"> депутатов </w:t>
      </w:r>
      <w:r w:rsidR="007E735F">
        <w:rPr>
          <w:rStyle w:val="25"/>
          <w:color w:val="000000"/>
        </w:rPr>
        <w:t>Новосельского</w:t>
      </w:r>
      <w:r w:rsidR="00BB154F">
        <w:rPr>
          <w:rStyle w:val="25"/>
          <w:color w:val="000000"/>
        </w:rPr>
        <w:t xml:space="preserve"> сельсовета, по представлению собрания граждан сельского населенного пункта, а также в случае:</w:t>
      </w:r>
    </w:p>
    <w:p w14:paraId="1C93E8BA" w14:textId="77777777" w:rsidR="00BB154F" w:rsidRDefault="00BB154F" w:rsidP="00176ED0">
      <w:pPr>
        <w:pStyle w:val="210"/>
        <w:numPr>
          <w:ilvl w:val="0"/>
          <w:numId w:val="17"/>
        </w:numPr>
        <w:shd w:val="clear" w:color="auto" w:fill="auto"/>
        <w:tabs>
          <w:tab w:val="left" w:pos="1101"/>
        </w:tabs>
        <w:spacing w:before="0" w:after="0" w:line="240" w:lineRule="auto"/>
        <w:ind w:firstLine="709"/>
      </w:pPr>
      <w:r>
        <w:rPr>
          <w:rStyle w:val="25"/>
          <w:color w:val="000000"/>
        </w:rPr>
        <w:t>смерти;</w:t>
      </w:r>
    </w:p>
    <w:p w14:paraId="7153E888" w14:textId="77777777" w:rsidR="00BB154F" w:rsidRDefault="00BB154F" w:rsidP="00176ED0">
      <w:pPr>
        <w:pStyle w:val="210"/>
        <w:numPr>
          <w:ilvl w:val="0"/>
          <w:numId w:val="17"/>
        </w:numPr>
        <w:shd w:val="clear" w:color="auto" w:fill="auto"/>
        <w:tabs>
          <w:tab w:val="left" w:pos="1130"/>
        </w:tabs>
        <w:spacing w:before="0" w:after="0" w:line="240" w:lineRule="auto"/>
        <w:ind w:firstLine="709"/>
      </w:pPr>
      <w:r>
        <w:rPr>
          <w:rStyle w:val="25"/>
          <w:color w:val="000000"/>
        </w:rPr>
        <w:t>прекращения полномочий по собственному желанию;</w:t>
      </w:r>
    </w:p>
    <w:p w14:paraId="3B0C95C1" w14:textId="77777777" w:rsidR="00BB154F" w:rsidRDefault="00BB154F" w:rsidP="00176ED0">
      <w:pPr>
        <w:pStyle w:val="210"/>
        <w:numPr>
          <w:ilvl w:val="0"/>
          <w:numId w:val="17"/>
        </w:numPr>
        <w:shd w:val="clear" w:color="auto" w:fill="auto"/>
        <w:tabs>
          <w:tab w:val="left" w:pos="1130"/>
        </w:tabs>
        <w:spacing w:before="0" w:after="0" w:line="240" w:lineRule="auto"/>
        <w:ind w:firstLine="709"/>
      </w:pPr>
      <w:r>
        <w:rPr>
          <w:rStyle w:val="25"/>
          <w:color w:val="000000"/>
        </w:rPr>
        <w:t>признания судом недееспособным или ограниченно дееспособным;</w:t>
      </w:r>
    </w:p>
    <w:p w14:paraId="6CD9D9C3" w14:textId="77777777" w:rsidR="00BB154F" w:rsidRDefault="00BB154F" w:rsidP="00176ED0">
      <w:pPr>
        <w:pStyle w:val="210"/>
        <w:numPr>
          <w:ilvl w:val="0"/>
          <w:numId w:val="17"/>
        </w:numPr>
        <w:shd w:val="clear" w:color="auto" w:fill="auto"/>
        <w:tabs>
          <w:tab w:val="left" w:pos="1130"/>
        </w:tabs>
        <w:spacing w:before="0" w:after="0" w:line="240" w:lineRule="auto"/>
        <w:ind w:firstLine="709"/>
      </w:pPr>
      <w:r>
        <w:rPr>
          <w:rStyle w:val="25"/>
          <w:color w:val="000000"/>
        </w:rPr>
        <w:t>признания судом безвестно отсутствующим или объявления умершим;</w:t>
      </w:r>
    </w:p>
    <w:p w14:paraId="7C840712" w14:textId="77777777" w:rsidR="00BB154F" w:rsidRDefault="00BB154F" w:rsidP="00176ED0">
      <w:pPr>
        <w:pStyle w:val="210"/>
        <w:numPr>
          <w:ilvl w:val="0"/>
          <w:numId w:val="17"/>
        </w:numPr>
        <w:shd w:val="clear" w:color="auto" w:fill="auto"/>
        <w:tabs>
          <w:tab w:val="left" w:pos="1095"/>
        </w:tabs>
        <w:spacing w:before="0" w:after="0" w:line="240" w:lineRule="auto"/>
        <w:ind w:firstLine="709"/>
      </w:pPr>
      <w:r>
        <w:rPr>
          <w:rStyle w:val="25"/>
          <w:color w:val="000000"/>
        </w:rPr>
        <w:t>вступления в отношении старосты в законную силу обвинительного приговора суда;</w:t>
      </w:r>
    </w:p>
    <w:p w14:paraId="701039D8" w14:textId="77777777" w:rsidR="00BB154F" w:rsidRDefault="00BB154F" w:rsidP="00176ED0">
      <w:pPr>
        <w:pStyle w:val="210"/>
        <w:numPr>
          <w:ilvl w:val="0"/>
          <w:numId w:val="17"/>
        </w:numPr>
        <w:shd w:val="clear" w:color="auto" w:fill="auto"/>
        <w:tabs>
          <w:tab w:val="left" w:pos="1125"/>
        </w:tabs>
        <w:spacing w:before="0" w:after="0" w:line="240" w:lineRule="auto"/>
        <w:ind w:firstLine="709"/>
      </w:pPr>
      <w:r>
        <w:rPr>
          <w:rStyle w:val="25"/>
          <w:color w:val="000000"/>
        </w:rPr>
        <w:t>выезда за пределы Российской Федерации на постоянное место жительства;</w:t>
      </w:r>
    </w:p>
    <w:p w14:paraId="3987FA7F" w14:textId="77777777" w:rsidR="00BB154F" w:rsidRDefault="00BB154F" w:rsidP="00176ED0">
      <w:pPr>
        <w:pStyle w:val="210"/>
        <w:numPr>
          <w:ilvl w:val="0"/>
          <w:numId w:val="17"/>
        </w:numPr>
        <w:shd w:val="clear" w:color="auto" w:fill="auto"/>
        <w:tabs>
          <w:tab w:val="left" w:pos="1224"/>
        </w:tabs>
        <w:spacing w:before="0" w:after="0" w:line="240" w:lineRule="auto"/>
        <w:ind w:firstLine="709"/>
      </w:pPr>
      <w:r>
        <w:rPr>
          <w:rStyle w:val="25"/>
          <w:color w:val="000000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30A1AAB0" w14:textId="77777777" w:rsidR="00BB154F" w:rsidRDefault="00BB154F" w:rsidP="00176ED0">
      <w:pPr>
        <w:pStyle w:val="210"/>
        <w:numPr>
          <w:ilvl w:val="0"/>
          <w:numId w:val="17"/>
        </w:numPr>
        <w:shd w:val="clear" w:color="auto" w:fill="auto"/>
        <w:tabs>
          <w:tab w:val="left" w:pos="1125"/>
        </w:tabs>
        <w:spacing w:before="0" w:after="0" w:line="240" w:lineRule="auto"/>
        <w:ind w:firstLine="709"/>
      </w:pPr>
      <w:r>
        <w:rPr>
          <w:rStyle w:val="25"/>
          <w:color w:val="000000"/>
        </w:rPr>
        <w:t>приобретения им статуса иностранного агента;</w:t>
      </w:r>
    </w:p>
    <w:p w14:paraId="451DDF87" w14:textId="77777777" w:rsidR="00BB154F" w:rsidRDefault="00BB154F" w:rsidP="00176ED0">
      <w:pPr>
        <w:pStyle w:val="210"/>
        <w:numPr>
          <w:ilvl w:val="0"/>
          <w:numId w:val="17"/>
        </w:numPr>
        <w:shd w:val="clear" w:color="auto" w:fill="auto"/>
        <w:tabs>
          <w:tab w:val="left" w:pos="1090"/>
        </w:tabs>
        <w:spacing w:before="0" w:after="0" w:line="240" w:lineRule="auto"/>
        <w:ind w:firstLine="709"/>
      </w:pPr>
      <w:r>
        <w:rPr>
          <w:rStyle w:val="25"/>
          <w:color w:val="000000"/>
        </w:rPr>
        <w:t>призыва на военную службу или направления на заменяющую ее альтернативную гражданскую службу.</w:t>
      </w:r>
    </w:p>
    <w:p w14:paraId="261523B9" w14:textId="7E1E9983" w:rsidR="00BB154F" w:rsidRDefault="0005173E" w:rsidP="00176ED0">
      <w:pPr>
        <w:pStyle w:val="210"/>
        <w:shd w:val="clear" w:color="auto" w:fill="auto"/>
        <w:tabs>
          <w:tab w:val="left" w:pos="1096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9. </w:t>
      </w:r>
      <w:r w:rsidR="00BB154F">
        <w:rPr>
          <w:rStyle w:val="25"/>
          <w:color w:val="000000"/>
        </w:rPr>
        <w:t>Староста для решения возложенных на него задач:</w:t>
      </w:r>
    </w:p>
    <w:p w14:paraId="14083658" w14:textId="77777777" w:rsidR="00BB154F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090"/>
        </w:tabs>
        <w:spacing w:before="0" w:after="0" w:line="240" w:lineRule="auto"/>
        <w:ind w:firstLine="709"/>
      </w:pPr>
      <w:r>
        <w:rPr>
          <w:rStyle w:val="25"/>
          <w:color w:val="000000"/>
        </w:rPr>
        <w:t>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обеспечения жизнедеятельности населения (вопросов местного значения) в сельском населенном пункте, запрашивает у них информацию, затрагивающую интересы жителей сельского населенного пункта;</w:t>
      </w:r>
    </w:p>
    <w:p w14:paraId="1A19820C" w14:textId="77777777" w:rsidR="00BB154F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100"/>
        </w:tabs>
        <w:spacing w:before="0" w:after="0" w:line="240" w:lineRule="auto"/>
        <w:ind w:firstLine="709"/>
      </w:pPr>
      <w:r>
        <w:rPr>
          <w:rStyle w:val="25"/>
          <w:color w:val="000000"/>
        </w:rPr>
        <w:t>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значения) в сельском населенном пункте;</w:t>
      </w:r>
    </w:p>
    <w:p w14:paraId="5F9EC30D" w14:textId="77777777" w:rsidR="00BB154F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109"/>
        </w:tabs>
        <w:spacing w:before="0" w:after="0" w:line="240" w:lineRule="auto"/>
        <w:ind w:firstLine="709"/>
      </w:pPr>
      <w:r>
        <w:rPr>
          <w:rStyle w:val="25"/>
          <w:color w:val="000000"/>
        </w:rPr>
        <w:t>вносит на рассмотрение органов местного самоуправления вопросы, затрагивающие интересы жителей сельского населенного пункта, и принимает участие в их рассмотрении;</w:t>
      </w:r>
    </w:p>
    <w:p w14:paraId="68ADA881" w14:textId="77777777" w:rsidR="00BB154F" w:rsidRPr="00BD6051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087"/>
        </w:tabs>
        <w:spacing w:before="0" w:after="0" w:line="240" w:lineRule="auto"/>
        <w:ind w:firstLine="709"/>
        <w:rPr>
          <w:rStyle w:val="25"/>
        </w:rPr>
      </w:pPr>
      <w:r w:rsidRPr="00BD6051">
        <w:rPr>
          <w:rStyle w:val="25"/>
          <w:color w:val="000000"/>
        </w:rPr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14:paraId="69265472" w14:textId="77777777" w:rsidR="00BB154F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087"/>
        </w:tabs>
        <w:spacing w:before="0" w:after="0" w:line="240" w:lineRule="auto"/>
        <w:ind w:firstLine="709"/>
      </w:pPr>
      <w:r w:rsidRPr="00BD6051">
        <w:rPr>
          <w:rStyle w:val="25"/>
          <w:color w:val="000000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14:paraId="7E8295B7" w14:textId="77777777" w:rsidR="00BB154F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062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содействует органам местного самоуправления в организации и проведении публичных слушаний и общественных обсуждений, обнародовании их результатов в </w:t>
      </w:r>
      <w:r>
        <w:rPr>
          <w:rStyle w:val="25"/>
          <w:color w:val="000000"/>
        </w:rPr>
        <w:lastRenderedPageBreak/>
        <w:t>сельском населенном пункте;</w:t>
      </w:r>
    </w:p>
    <w:p w14:paraId="72B69ACB" w14:textId="77777777" w:rsidR="00BB154F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066"/>
        </w:tabs>
        <w:spacing w:before="0" w:after="0" w:line="240" w:lineRule="auto"/>
        <w:ind w:firstLine="709"/>
      </w:pPr>
      <w:r>
        <w:rPr>
          <w:rStyle w:val="25"/>
          <w:color w:val="000000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14:paraId="625D4DC3" w14:textId="407C1981" w:rsidR="00BB154F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066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в соответствии с Уставом </w:t>
      </w:r>
      <w:r w:rsidR="007E735F">
        <w:rPr>
          <w:rStyle w:val="25"/>
          <w:color w:val="000000"/>
        </w:rPr>
        <w:t>Новосельского</w:t>
      </w:r>
      <w:r>
        <w:rPr>
          <w:rStyle w:val="25"/>
          <w:color w:val="000000"/>
        </w:rPr>
        <w:t xml:space="preserve"> сельсовета содействует привлечению граждан к выполнению на добровольной основе социально значимых для сельского населенного пункта работ (в том числе дежурств) в целях решения следующих вопросов непосредственного обеспечения жизнедеятельности населения (вопросов местного значения) на территории сельского населенного пункта:</w:t>
      </w:r>
    </w:p>
    <w:p w14:paraId="307D20F6" w14:textId="77777777" w:rsidR="00BB154F" w:rsidRDefault="00BB154F" w:rsidP="00176ED0">
      <w:pPr>
        <w:pStyle w:val="210"/>
        <w:shd w:val="clear" w:color="auto" w:fill="auto"/>
        <w:tabs>
          <w:tab w:val="left" w:pos="1047"/>
        </w:tabs>
        <w:spacing w:before="0" w:after="0" w:line="240" w:lineRule="auto"/>
        <w:ind w:firstLine="709"/>
      </w:pPr>
      <w:r>
        <w:rPr>
          <w:rStyle w:val="25"/>
          <w:color w:val="000000"/>
        </w:rPr>
        <w:t>а)</w:t>
      </w:r>
      <w:r>
        <w:rPr>
          <w:rStyle w:val="25"/>
          <w:color w:val="000000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14:paraId="4B663F27" w14:textId="77777777" w:rsidR="00BB154F" w:rsidRDefault="00BB154F" w:rsidP="00176ED0">
      <w:pPr>
        <w:pStyle w:val="210"/>
        <w:shd w:val="clear" w:color="auto" w:fill="auto"/>
        <w:tabs>
          <w:tab w:val="left" w:pos="1087"/>
        </w:tabs>
        <w:spacing w:before="0" w:after="0" w:line="240" w:lineRule="auto"/>
        <w:ind w:firstLine="709"/>
      </w:pPr>
      <w:r>
        <w:rPr>
          <w:rStyle w:val="25"/>
          <w:color w:val="000000"/>
        </w:rPr>
        <w:t>б)</w:t>
      </w:r>
      <w:r>
        <w:rPr>
          <w:rStyle w:val="25"/>
          <w:color w:val="000000"/>
        </w:rPr>
        <w:tab/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14:paraId="2C91A771" w14:textId="77777777" w:rsidR="00BB154F" w:rsidRDefault="00BB154F" w:rsidP="00176ED0">
      <w:pPr>
        <w:pStyle w:val="210"/>
        <w:shd w:val="clear" w:color="auto" w:fill="auto"/>
        <w:tabs>
          <w:tab w:val="left" w:pos="1087"/>
        </w:tabs>
        <w:spacing w:before="0" w:after="0" w:line="240" w:lineRule="auto"/>
        <w:ind w:firstLine="709"/>
      </w:pPr>
      <w:r>
        <w:rPr>
          <w:rStyle w:val="25"/>
          <w:color w:val="000000"/>
        </w:rPr>
        <w:t>в)</w:t>
      </w:r>
      <w:r>
        <w:rPr>
          <w:rStyle w:val="25"/>
          <w:color w:val="000000"/>
        </w:rPr>
        <w:tab/>
        <w:t>участие в предупреждении и ликвидации последствий чрезвычайных ситуаций;</w:t>
      </w:r>
    </w:p>
    <w:p w14:paraId="6AD15F95" w14:textId="77777777" w:rsidR="00BB154F" w:rsidRDefault="00BB154F" w:rsidP="00176ED0">
      <w:pPr>
        <w:pStyle w:val="210"/>
        <w:shd w:val="clear" w:color="auto" w:fill="auto"/>
        <w:tabs>
          <w:tab w:val="left" w:pos="1102"/>
        </w:tabs>
        <w:spacing w:before="0" w:after="0" w:line="240" w:lineRule="auto"/>
        <w:ind w:firstLine="709"/>
      </w:pPr>
      <w:r>
        <w:rPr>
          <w:rStyle w:val="25"/>
          <w:color w:val="000000"/>
        </w:rPr>
        <w:t>г)</w:t>
      </w:r>
      <w:r>
        <w:rPr>
          <w:rStyle w:val="25"/>
          <w:color w:val="000000"/>
        </w:rPr>
        <w:tab/>
        <w:t>обеспечение первичных мер пожарной безопасности;</w:t>
      </w:r>
    </w:p>
    <w:p w14:paraId="7D4CC68B" w14:textId="77777777" w:rsidR="00BB154F" w:rsidRDefault="00BB154F" w:rsidP="00176ED0">
      <w:pPr>
        <w:pStyle w:val="210"/>
        <w:shd w:val="clear" w:color="auto" w:fill="auto"/>
        <w:tabs>
          <w:tab w:val="left" w:pos="1087"/>
        </w:tabs>
        <w:spacing w:before="0" w:after="0" w:line="240" w:lineRule="auto"/>
        <w:ind w:firstLine="709"/>
      </w:pPr>
      <w:r>
        <w:rPr>
          <w:rStyle w:val="25"/>
          <w:color w:val="000000"/>
        </w:rPr>
        <w:t>д)</w:t>
      </w:r>
      <w:r>
        <w:rPr>
          <w:rStyle w:val="25"/>
          <w:color w:val="000000"/>
        </w:rPr>
        <w:tab/>
        <w:t>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14:paraId="0569C699" w14:textId="77777777" w:rsidR="00BB154F" w:rsidRDefault="00BB154F" w:rsidP="00176ED0">
      <w:pPr>
        <w:pStyle w:val="210"/>
        <w:shd w:val="clear" w:color="auto" w:fill="auto"/>
        <w:tabs>
          <w:tab w:val="left" w:pos="1087"/>
        </w:tabs>
        <w:spacing w:before="0" w:after="0" w:line="240" w:lineRule="auto"/>
        <w:ind w:firstLine="709"/>
      </w:pPr>
      <w:r>
        <w:rPr>
          <w:rStyle w:val="25"/>
          <w:color w:val="000000"/>
        </w:rPr>
        <w:t>е)</w:t>
      </w:r>
      <w:r>
        <w:rPr>
          <w:rStyle w:val="25"/>
          <w:color w:val="000000"/>
        </w:rPr>
        <w:tab/>
        <w:t>осуществление контроля за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лесов особо охраняемых природных территорий;</w:t>
      </w:r>
    </w:p>
    <w:p w14:paraId="45F4980D" w14:textId="77777777" w:rsidR="00BB154F" w:rsidRDefault="00BB154F" w:rsidP="00176ED0">
      <w:pPr>
        <w:pStyle w:val="210"/>
        <w:shd w:val="clear" w:color="auto" w:fill="auto"/>
        <w:tabs>
          <w:tab w:val="left" w:pos="1154"/>
        </w:tabs>
        <w:spacing w:before="0" w:after="0" w:line="240" w:lineRule="auto"/>
        <w:ind w:firstLine="709"/>
      </w:pPr>
      <w:r>
        <w:rPr>
          <w:rStyle w:val="25"/>
          <w:color w:val="000000"/>
        </w:rPr>
        <w:t>ж)</w:t>
      </w:r>
      <w:r>
        <w:rPr>
          <w:rStyle w:val="25"/>
          <w:color w:val="000000"/>
        </w:rPr>
        <w:tab/>
        <w:t>организация мероприятий по охране окружающей среды;</w:t>
      </w:r>
    </w:p>
    <w:p w14:paraId="5379F49A" w14:textId="23D33F17" w:rsidR="00BB154F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087"/>
        </w:tabs>
        <w:spacing w:before="0" w:after="0" w:line="240" w:lineRule="auto"/>
        <w:ind w:firstLine="709"/>
      </w:pPr>
      <w:r>
        <w:rPr>
          <w:rStyle w:val="25"/>
          <w:color w:val="000000"/>
        </w:rPr>
        <w:t>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 реализации</w:t>
      </w:r>
      <w:r w:rsidR="007E735F">
        <w:rPr>
          <w:rStyle w:val="25"/>
          <w:color w:val="000000"/>
        </w:rPr>
        <w:t>;</w:t>
      </w:r>
    </w:p>
    <w:p w14:paraId="08A99589" w14:textId="56DBF174" w:rsidR="00BB154F" w:rsidRDefault="00BB154F" w:rsidP="00176ED0">
      <w:pPr>
        <w:pStyle w:val="210"/>
        <w:numPr>
          <w:ilvl w:val="0"/>
          <w:numId w:val="18"/>
        </w:numPr>
        <w:shd w:val="clear" w:color="auto" w:fill="auto"/>
        <w:tabs>
          <w:tab w:val="left" w:pos="1330"/>
        </w:tabs>
        <w:spacing w:before="0" w:after="0" w:line="240" w:lineRule="auto"/>
        <w:ind w:firstLine="709"/>
      </w:pPr>
      <w:r>
        <w:rPr>
          <w:rStyle w:val="25"/>
          <w:color w:val="000000"/>
        </w:rPr>
        <w:t>осуществляет иные полномочия, предусмотренные нормативным правовым актом Со</w:t>
      </w:r>
      <w:r w:rsidR="007E735F">
        <w:rPr>
          <w:rStyle w:val="25"/>
          <w:color w:val="000000"/>
        </w:rPr>
        <w:t>вета</w:t>
      </w:r>
      <w:r>
        <w:rPr>
          <w:rStyle w:val="25"/>
          <w:color w:val="000000"/>
        </w:rPr>
        <w:t xml:space="preserve"> депутатов в соответствии с Уставом </w:t>
      </w:r>
      <w:r w:rsidR="007E735F">
        <w:rPr>
          <w:rStyle w:val="25"/>
          <w:color w:val="000000"/>
        </w:rPr>
        <w:t>Новосельского</w:t>
      </w:r>
      <w:r>
        <w:rPr>
          <w:rStyle w:val="25"/>
          <w:color w:val="000000"/>
        </w:rPr>
        <w:t xml:space="preserve"> сельсовета.</w:t>
      </w:r>
    </w:p>
    <w:p w14:paraId="6CDA5739" w14:textId="0CDEBA6B" w:rsidR="00BB154F" w:rsidRDefault="0005173E" w:rsidP="00176ED0">
      <w:pPr>
        <w:pStyle w:val="210"/>
        <w:shd w:val="clear" w:color="auto" w:fill="auto"/>
        <w:tabs>
          <w:tab w:val="left" w:pos="1158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10. </w:t>
      </w:r>
      <w:r w:rsidR="00BB154F">
        <w:rPr>
          <w:rStyle w:val="25"/>
          <w:color w:val="000000"/>
        </w:rPr>
        <w:t>Старосте выдается удостоверение, подтверждающее его полномочия, по форме согласно приложению, к настоящему Положению. Удостоверение подписывается главой сельсовета.</w:t>
      </w:r>
    </w:p>
    <w:p w14:paraId="0F51173A" w14:textId="3F11654B" w:rsidR="00BB154F" w:rsidRDefault="0005173E" w:rsidP="00176ED0">
      <w:pPr>
        <w:pStyle w:val="210"/>
        <w:shd w:val="clear" w:color="auto" w:fill="auto"/>
        <w:tabs>
          <w:tab w:val="left" w:pos="1169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11. </w:t>
      </w:r>
      <w:r w:rsidR="00BB154F">
        <w:rPr>
          <w:rStyle w:val="25"/>
          <w:color w:val="000000"/>
        </w:rPr>
        <w:t>При исполнении своих полномочий староста обязан:</w:t>
      </w:r>
    </w:p>
    <w:p w14:paraId="34F4C6BD" w14:textId="77777777" w:rsidR="00BB154F" w:rsidRDefault="00BB154F" w:rsidP="00176ED0">
      <w:pPr>
        <w:pStyle w:val="210"/>
        <w:numPr>
          <w:ilvl w:val="0"/>
          <w:numId w:val="19"/>
        </w:numPr>
        <w:shd w:val="clear" w:color="auto" w:fill="auto"/>
        <w:tabs>
          <w:tab w:val="left" w:pos="1062"/>
        </w:tabs>
        <w:spacing w:before="0" w:after="0" w:line="240" w:lineRule="auto"/>
        <w:ind w:firstLine="709"/>
      </w:pPr>
      <w:r>
        <w:rPr>
          <w:rStyle w:val="25"/>
          <w:color w:val="000000"/>
        </w:rPr>
        <w:t>не допускать конфликтных ситуаций, способных нанести ущерб репутации или авторитету органов и (или) должностных лиц местного самоуправления;</w:t>
      </w:r>
    </w:p>
    <w:p w14:paraId="2D79231E" w14:textId="77777777" w:rsidR="00BB154F" w:rsidRDefault="00BB154F" w:rsidP="00176ED0">
      <w:pPr>
        <w:pStyle w:val="210"/>
        <w:numPr>
          <w:ilvl w:val="0"/>
          <w:numId w:val="19"/>
        </w:numPr>
        <w:shd w:val="clear" w:color="auto" w:fill="auto"/>
        <w:tabs>
          <w:tab w:val="left" w:pos="1087"/>
        </w:tabs>
        <w:spacing w:before="0" w:after="0" w:line="240" w:lineRule="auto"/>
        <w:ind w:firstLine="709"/>
      </w:pPr>
      <w:r w:rsidRPr="00BD6051">
        <w:rPr>
          <w:rStyle w:val="25"/>
          <w:color w:val="000000"/>
        </w:rPr>
        <w:t>информировать органы местного самоуправления о состоянии дел в сельском населенном пункте, о ставших ему известными фактах нарушений</w:t>
      </w:r>
      <w:r>
        <w:rPr>
          <w:rStyle w:val="25"/>
          <w:color w:val="000000"/>
        </w:rPr>
        <w:t xml:space="preserve"> </w:t>
      </w:r>
      <w:r w:rsidRPr="00BD6051">
        <w:rPr>
          <w:rStyle w:val="25"/>
          <w:color w:val="000000"/>
        </w:rPr>
        <w:t>законодательства Российской Федерации и Алтайского края, уведомлять правоохранительные органы о ставших ему известными фактах правонарушений.</w:t>
      </w:r>
    </w:p>
    <w:p w14:paraId="1B45034D" w14:textId="7B68C255" w:rsidR="00BB154F" w:rsidRDefault="009D6CFA" w:rsidP="00176ED0">
      <w:pPr>
        <w:pStyle w:val="210"/>
        <w:shd w:val="clear" w:color="auto" w:fill="auto"/>
        <w:tabs>
          <w:tab w:val="left" w:pos="1187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12. </w:t>
      </w:r>
      <w:r w:rsidR="00BB154F">
        <w:rPr>
          <w:rStyle w:val="25"/>
          <w:color w:val="000000"/>
        </w:rPr>
        <w:t>Органы местного самоуправления в пределах своих полномочий:</w:t>
      </w:r>
    </w:p>
    <w:p w14:paraId="419C6CCD" w14:textId="77777777" w:rsidR="00BB154F" w:rsidRDefault="00BB154F" w:rsidP="00176ED0">
      <w:pPr>
        <w:pStyle w:val="210"/>
        <w:numPr>
          <w:ilvl w:val="0"/>
          <w:numId w:val="20"/>
        </w:numPr>
        <w:shd w:val="clear" w:color="auto" w:fill="auto"/>
        <w:tabs>
          <w:tab w:val="left" w:pos="1126"/>
        </w:tabs>
        <w:spacing w:before="0" w:after="0" w:line="240" w:lineRule="auto"/>
        <w:ind w:firstLine="709"/>
      </w:pPr>
      <w:r>
        <w:rPr>
          <w:rStyle w:val="25"/>
          <w:color w:val="000000"/>
        </w:rPr>
        <w:t>содействуют старосте в осуществлении его полномочий;</w:t>
      </w:r>
    </w:p>
    <w:p w14:paraId="2906C76C" w14:textId="77777777" w:rsidR="00BB154F" w:rsidRDefault="00BB154F" w:rsidP="00176ED0">
      <w:pPr>
        <w:pStyle w:val="210"/>
        <w:numPr>
          <w:ilvl w:val="0"/>
          <w:numId w:val="20"/>
        </w:numPr>
        <w:shd w:val="clear" w:color="auto" w:fill="auto"/>
        <w:tabs>
          <w:tab w:val="left" w:pos="1126"/>
        </w:tabs>
        <w:spacing w:before="0" w:after="0" w:line="240" w:lineRule="auto"/>
        <w:ind w:firstLine="709"/>
      </w:pPr>
      <w:r>
        <w:rPr>
          <w:rStyle w:val="25"/>
          <w:color w:val="000000"/>
        </w:rPr>
        <w:t>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лицами местного самоуправления, а также другими информационными и справочными документами и материалами;</w:t>
      </w:r>
    </w:p>
    <w:p w14:paraId="041D30A3" w14:textId="77777777" w:rsidR="00BB154F" w:rsidRDefault="00BB154F" w:rsidP="00176ED0">
      <w:pPr>
        <w:pStyle w:val="210"/>
        <w:numPr>
          <w:ilvl w:val="0"/>
          <w:numId w:val="20"/>
        </w:numPr>
        <w:shd w:val="clear" w:color="auto" w:fill="auto"/>
        <w:tabs>
          <w:tab w:val="left" w:pos="1126"/>
        </w:tabs>
        <w:spacing w:before="0" w:after="0" w:line="240" w:lineRule="auto"/>
        <w:ind w:firstLine="709"/>
      </w:pPr>
      <w:r>
        <w:rPr>
          <w:rStyle w:val="25"/>
          <w:color w:val="000000"/>
        </w:rPr>
        <w:t>рассматривают обращения и предложения старосты, осуществляют прием старосты;</w:t>
      </w:r>
    </w:p>
    <w:p w14:paraId="6EDF8BBE" w14:textId="77777777" w:rsidR="00BB154F" w:rsidRDefault="00BB154F" w:rsidP="00176ED0">
      <w:pPr>
        <w:pStyle w:val="210"/>
        <w:numPr>
          <w:ilvl w:val="0"/>
          <w:numId w:val="20"/>
        </w:numPr>
        <w:shd w:val="clear" w:color="auto" w:fill="auto"/>
        <w:tabs>
          <w:tab w:val="left" w:pos="1126"/>
        </w:tabs>
        <w:spacing w:before="0" w:after="0" w:line="240" w:lineRule="auto"/>
        <w:ind w:firstLine="709"/>
      </w:pPr>
      <w:r>
        <w:rPr>
          <w:rStyle w:val="25"/>
          <w:color w:val="000000"/>
        </w:rPr>
        <w:lastRenderedPageBreak/>
        <w:t>осуществляют организационное, материально-техническое, правовое и информационное обеспечение деятельности старосты.</w:t>
      </w:r>
    </w:p>
    <w:p w14:paraId="1100F083" w14:textId="60C6DA59" w:rsidR="00BB154F" w:rsidRDefault="009D6CFA" w:rsidP="00176ED0">
      <w:pPr>
        <w:pStyle w:val="210"/>
        <w:shd w:val="clear" w:color="auto" w:fill="auto"/>
        <w:tabs>
          <w:tab w:val="left" w:pos="1175"/>
        </w:tabs>
        <w:spacing w:before="0" w:after="0" w:line="240" w:lineRule="auto"/>
        <w:ind w:firstLine="709"/>
      </w:pPr>
      <w:r>
        <w:rPr>
          <w:rStyle w:val="25"/>
          <w:color w:val="000000"/>
        </w:rPr>
        <w:t xml:space="preserve">13. </w:t>
      </w:r>
      <w:r w:rsidR="00BB154F">
        <w:rPr>
          <w:rStyle w:val="25"/>
          <w:color w:val="000000"/>
        </w:rPr>
        <w:t xml:space="preserve">Староста населенного пункта </w:t>
      </w:r>
      <w:r w:rsidR="007F339B">
        <w:rPr>
          <w:rStyle w:val="25"/>
          <w:color w:val="000000"/>
        </w:rPr>
        <w:t>Новосельского</w:t>
      </w:r>
      <w:r w:rsidR="00BB154F">
        <w:rPr>
          <w:rStyle w:val="25"/>
          <w:color w:val="000000"/>
        </w:rPr>
        <w:t xml:space="preserve"> сельсовета исполняет свои полномочия на неоплачиваемой основе.</w:t>
      </w:r>
    </w:p>
    <w:p w14:paraId="197728B5" w14:textId="77777777" w:rsidR="00BB154F" w:rsidRDefault="00BB154F" w:rsidP="00BB154F">
      <w:pPr>
        <w:ind w:right="407"/>
        <w:rPr>
          <w:sz w:val="2"/>
          <w:szCs w:val="2"/>
        </w:rPr>
      </w:pPr>
    </w:p>
    <w:p w14:paraId="34962E56" w14:textId="77777777" w:rsidR="007157FD" w:rsidRDefault="007157FD" w:rsidP="00BB154F">
      <w:pPr>
        <w:ind w:right="407"/>
        <w:rPr>
          <w:sz w:val="2"/>
          <w:szCs w:val="2"/>
        </w:rPr>
      </w:pPr>
    </w:p>
    <w:p w14:paraId="6418F621" w14:textId="77777777" w:rsidR="007157FD" w:rsidRDefault="007157FD" w:rsidP="007157FD">
      <w:pPr>
        <w:pStyle w:val="af6"/>
        <w:spacing w:after="0"/>
        <w:ind w:left="709" w:hanging="709"/>
        <w:jc w:val="both"/>
        <w:rPr>
          <w:bCs/>
          <w:sz w:val="26"/>
          <w:szCs w:val="26"/>
        </w:rPr>
      </w:pPr>
    </w:p>
    <w:p w14:paraId="41AEB8CB" w14:textId="77777777" w:rsidR="00E95A9A" w:rsidRDefault="00E95A9A" w:rsidP="007157FD">
      <w:pPr>
        <w:pStyle w:val="af6"/>
        <w:spacing w:after="0"/>
        <w:ind w:left="709" w:hanging="709"/>
        <w:jc w:val="both"/>
        <w:rPr>
          <w:bCs/>
          <w:sz w:val="26"/>
          <w:szCs w:val="26"/>
        </w:rPr>
      </w:pPr>
    </w:p>
    <w:p w14:paraId="007C57E3" w14:textId="5C7A8A50" w:rsidR="007157FD" w:rsidRPr="00693057" w:rsidRDefault="007157FD" w:rsidP="007157FD">
      <w:pPr>
        <w:pStyle w:val="af6"/>
        <w:spacing w:after="0"/>
        <w:ind w:left="709" w:hanging="709"/>
        <w:jc w:val="both"/>
        <w:rPr>
          <w:b/>
          <w:bCs/>
          <w:sz w:val="26"/>
          <w:szCs w:val="26"/>
        </w:rPr>
      </w:pPr>
      <w:r w:rsidRPr="00693057">
        <w:rPr>
          <w:bCs/>
          <w:sz w:val="26"/>
          <w:szCs w:val="26"/>
        </w:rPr>
        <w:t>Глава сельсовета</w:t>
      </w:r>
      <w:r w:rsidRPr="00693057">
        <w:rPr>
          <w:bCs/>
          <w:sz w:val="26"/>
          <w:szCs w:val="26"/>
        </w:rPr>
        <w:tab/>
      </w:r>
      <w:r w:rsidRPr="00693057">
        <w:rPr>
          <w:bCs/>
          <w:sz w:val="26"/>
          <w:szCs w:val="26"/>
        </w:rPr>
        <w:tab/>
      </w:r>
      <w:r w:rsidRPr="00693057">
        <w:rPr>
          <w:bCs/>
          <w:sz w:val="26"/>
          <w:szCs w:val="26"/>
        </w:rPr>
        <w:tab/>
      </w:r>
      <w:r w:rsidRPr="00693057">
        <w:rPr>
          <w:bCs/>
          <w:sz w:val="26"/>
          <w:szCs w:val="26"/>
        </w:rPr>
        <w:tab/>
      </w:r>
      <w:r w:rsidRPr="00693057">
        <w:rPr>
          <w:bCs/>
          <w:sz w:val="26"/>
          <w:szCs w:val="26"/>
        </w:rPr>
        <w:tab/>
      </w:r>
      <w:r w:rsidRPr="00693057">
        <w:rPr>
          <w:bCs/>
          <w:sz w:val="26"/>
          <w:szCs w:val="26"/>
        </w:rPr>
        <w:tab/>
        <w:t xml:space="preserve">                                         Е.В. </w:t>
      </w:r>
      <w:r>
        <w:rPr>
          <w:bCs/>
          <w:sz w:val="26"/>
          <w:szCs w:val="26"/>
        </w:rPr>
        <w:t>Ч</w:t>
      </w:r>
      <w:r w:rsidRPr="00693057">
        <w:rPr>
          <w:bCs/>
          <w:sz w:val="26"/>
          <w:szCs w:val="26"/>
        </w:rPr>
        <w:t>ерепов</w:t>
      </w:r>
    </w:p>
    <w:p w14:paraId="0793BF33" w14:textId="77777777" w:rsidR="00391B7D" w:rsidRDefault="00391B7D" w:rsidP="007157FD">
      <w:pPr>
        <w:snapToGrid w:val="0"/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54430F" w14:textId="1AF6C296" w:rsidR="007157FD" w:rsidRPr="00693057" w:rsidRDefault="007157FD" w:rsidP="007157FD">
      <w:pPr>
        <w:snapToGrid w:val="0"/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3057">
        <w:rPr>
          <w:rFonts w:ascii="Times New Roman" w:eastAsia="Times New Roman" w:hAnsi="Times New Roman" w:cs="Times New Roman"/>
          <w:sz w:val="26"/>
          <w:szCs w:val="26"/>
        </w:rPr>
        <w:t>с. Новосельское</w:t>
      </w:r>
    </w:p>
    <w:p w14:paraId="3B9D34DF" w14:textId="4C7448A7" w:rsidR="007157FD" w:rsidRPr="00693057" w:rsidRDefault="007157FD" w:rsidP="007157FD">
      <w:pPr>
        <w:snapToGrid w:val="0"/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3057"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930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Pr="00693057">
        <w:rPr>
          <w:rFonts w:ascii="Times New Roman" w:eastAsia="Times New Roman" w:hAnsi="Times New Roman" w:cs="Times New Roman"/>
          <w:sz w:val="26"/>
          <w:szCs w:val="26"/>
        </w:rPr>
        <w:t xml:space="preserve"> 2026г. </w:t>
      </w:r>
    </w:p>
    <w:p w14:paraId="19021F1D" w14:textId="4D7BF89C" w:rsidR="007157FD" w:rsidRDefault="007157FD" w:rsidP="007157FD">
      <w:pPr>
        <w:snapToGrid w:val="0"/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3057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693057">
        <w:rPr>
          <w:rFonts w:ascii="Times New Roman" w:eastAsia="Times New Roman" w:hAnsi="Times New Roman" w:cs="Times New Roman"/>
          <w:sz w:val="26"/>
          <w:szCs w:val="26"/>
        </w:rPr>
        <w:t>-ссд</w:t>
      </w:r>
    </w:p>
    <w:p w14:paraId="7F11C0B2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7A3A04B4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2D3D7347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1F256F3E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1F7C8E82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5F89D9D1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3852ED83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0E6084B4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64C56606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7172497B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09EFD8D1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0D9A67D2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10DD2C59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2DE0D370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495490AE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31D3A4DC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027F423E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5AF045DE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17F43FB2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76BCC1A6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27218099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39B08036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26BCD0E1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5EE55BAD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77DE5056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3713EDEC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69891EEE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29F0B435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71B955E7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15B1FE76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6F45D7FA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4F1C9341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32F23470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772C5E76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79033E5A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0E3CEFA6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060502CF" w14:textId="77777777" w:rsidR="00391B7D" w:rsidRDefault="00391B7D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</w:p>
    <w:p w14:paraId="100AAA65" w14:textId="52C260B6" w:rsidR="00541C90" w:rsidRPr="0048301B" w:rsidRDefault="00541C90" w:rsidP="00541C90">
      <w:pPr>
        <w:snapToGrid w:val="0"/>
        <w:ind w:left="567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</w:t>
      </w:r>
      <w:r w:rsidRPr="0048301B">
        <w:rPr>
          <w:rFonts w:ascii="Times New Roman" w:hAnsi="Times New Roman" w:cs="Times New Roman"/>
          <w:sz w:val="26"/>
          <w:szCs w:val="26"/>
        </w:rPr>
        <w:t>Решени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48301B">
        <w:rPr>
          <w:rFonts w:ascii="Times New Roman" w:hAnsi="Times New Roman" w:cs="Times New Roman"/>
          <w:sz w:val="26"/>
          <w:szCs w:val="26"/>
        </w:rPr>
        <w:t xml:space="preserve"> Сельского Совета депутатов Новосельского сельсовета Бурлинского района Алтайского края </w:t>
      </w:r>
    </w:p>
    <w:p w14:paraId="02E46BDD" w14:textId="66CEDC7A" w:rsidR="00541C90" w:rsidRDefault="00541C90" w:rsidP="00541C90">
      <w:pPr>
        <w:snapToGrid w:val="0"/>
        <w:ind w:left="709" w:hanging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Pr="0048301B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48301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48301B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8301B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15</w:t>
      </w:r>
    </w:p>
    <w:p w14:paraId="31F12506" w14:textId="77777777" w:rsidR="00391B7D" w:rsidRDefault="00391B7D" w:rsidP="00541C90">
      <w:pPr>
        <w:snapToGrid w:val="0"/>
        <w:ind w:left="709" w:hanging="709"/>
        <w:jc w:val="both"/>
        <w:rPr>
          <w:rFonts w:ascii="Times New Roman" w:hAnsi="Times New Roman" w:cs="Times New Roman"/>
          <w:sz w:val="26"/>
          <w:szCs w:val="26"/>
        </w:rPr>
      </w:pPr>
    </w:p>
    <w:p w14:paraId="4F64EA54" w14:textId="77777777" w:rsidR="00391B7D" w:rsidRDefault="00391B7D" w:rsidP="00541C90">
      <w:pPr>
        <w:snapToGrid w:val="0"/>
        <w:ind w:left="709" w:hanging="709"/>
        <w:jc w:val="both"/>
        <w:rPr>
          <w:rFonts w:ascii="Times New Roman" w:hAnsi="Times New Roman" w:cs="Times New Roman"/>
          <w:sz w:val="26"/>
          <w:szCs w:val="26"/>
        </w:rPr>
      </w:pPr>
    </w:p>
    <w:p w14:paraId="6C5E24C3" w14:textId="77777777" w:rsidR="00391B7D" w:rsidRDefault="00391B7D" w:rsidP="00391B7D">
      <w:pPr>
        <w:pStyle w:val="210"/>
        <w:shd w:val="clear" w:color="auto" w:fill="auto"/>
        <w:spacing w:before="0" w:after="0" w:line="260" w:lineRule="exact"/>
        <w:jc w:val="right"/>
        <w:rPr>
          <w:rStyle w:val="25"/>
          <w:color w:val="000000"/>
        </w:rPr>
      </w:pPr>
      <w:r>
        <w:rPr>
          <w:rStyle w:val="25"/>
          <w:color w:val="000000"/>
        </w:rPr>
        <w:t>Форма удостоверения</w:t>
      </w:r>
    </w:p>
    <w:p w14:paraId="548DA568" w14:textId="77777777" w:rsidR="00391B7D" w:rsidRDefault="00391B7D" w:rsidP="00391B7D">
      <w:pPr>
        <w:pStyle w:val="210"/>
        <w:shd w:val="clear" w:color="auto" w:fill="auto"/>
        <w:spacing w:before="0" w:after="0" w:line="260" w:lineRule="exact"/>
        <w:jc w:val="right"/>
        <w:rPr>
          <w:rStyle w:val="25"/>
          <w:color w:val="000000"/>
        </w:rPr>
      </w:pPr>
    </w:p>
    <w:p w14:paraId="7290FD5C" w14:textId="77777777" w:rsidR="00391B7D" w:rsidRDefault="00391B7D" w:rsidP="00391B7D">
      <w:pPr>
        <w:pStyle w:val="210"/>
        <w:shd w:val="clear" w:color="auto" w:fill="auto"/>
        <w:spacing w:before="0" w:after="0" w:line="260" w:lineRule="exact"/>
        <w:jc w:val="right"/>
        <w:rPr>
          <w:rStyle w:val="25"/>
          <w:color w:val="000000"/>
        </w:rPr>
      </w:pPr>
    </w:p>
    <w:p w14:paraId="2D756B65" w14:textId="0285D445" w:rsidR="00391B7D" w:rsidRDefault="00391B7D" w:rsidP="00391B7D">
      <w:pPr>
        <w:pStyle w:val="210"/>
        <w:shd w:val="clear" w:color="auto" w:fill="auto"/>
        <w:spacing w:before="0" w:after="0" w:line="260" w:lineRule="exact"/>
        <w:jc w:val="center"/>
        <w:rPr>
          <w:rStyle w:val="25"/>
          <w:color w:val="000000"/>
        </w:rPr>
      </w:pPr>
      <w:r>
        <w:rPr>
          <w:rStyle w:val="25"/>
          <w:color w:val="000000"/>
        </w:rPr>
        <w:t>Сельский Совет депутатов Новосельского сельсовета</w:t>
      </w:r>
      <w:r>
        <w:rPr>
          <w:rStyle w:val="25"/>
          <w:color w:val="000000"/>
        </w:rPr>
        <w:br/>
        <w:t>Бурлинского района Алтайского края</w:t>
      </w:r>
    </w:p>
    <w:p w14:paraId="41E5B84D" w14:textId="77777777" w:rsidR="00391B7D" w:rsidRDefault="00391B7D" w:rsidP="00391B7D">
      <w:pPr>
        <w:pStyle w:val="210"/>
        <w:shd w:val="clear" w:color="auto" w:fill="auto"/>
        <w:spacing w:before="0" w:after="0" w:line="260" w:lineRule="exact"/>
        <w:jc w:val="center"/>
        <w:rPr>
          <w:rStyle w:val="25"/>
          <w:color w:val="000000"/>
        </w:rPr>
      </w:pPr>
    </w:p>
    <w:p w14:paraId="5B37DC9E" w14:textId="01A8A69E" w:rsidR="00AE1B08" w:rsidRDefault="00AE1B08" w:rsidP="00AE1B08">
      <w:pPr>
        <w:pStyle w:val="40"/>
        <w:shd w:val="clear" w:color="auto" w:fill="auto"/>
        <w:tabs>
          <w:tab w:val="left" w:pos="4032"/>
          <w:tab w:val="left" w:leader="underscore" w:pos="6630"/>
        </w:tabs>
        <w:spacing w:before="0"/>
        <w:ind w:left="2501" w:right="2770" w:hanging="2501"/>
        <w:rPr>
          <w:rStyle w:val="41"/>
          <w:i w:val="0"/>
          <w:iCs w:val="0"/>
          <w:color w:val="000000"/>
        </w:rPr>
      </w:pPr>
      <w:r>
        <w:rPr>
          <w:rStyle w:val="41"/>
          <w:i w:val="0"/>
          <w:iCs w:val="0"/>
          <w:color w:val="000000"/>
        </w:rPr>
        <w:t xml:space="preserve">Удостоверение № </w:t>
      </w:r>
    </w:p>
    <w:p w14:paraId="05C35CAF" w14:textId="22FD5B9E" w:rsidR="00AE1B08" w:rsidRDefault="00AE1B08" w:rsidP="00AE1B08">
      <w:pPr>
        <w:pStyle w:val="40"/>
        <w:shd w:val="clear" w:color="auto" w:fill="auto"/>
        <w:tabs>
          <w:tab w:val="left" w:pos="4032"/>
          <w:tab w:val="left" w:leader="underscore" w:pos="6630"/>
        </w:tabs>
        <w:spacing w:before="0"/>
        <w:ind w:left="2501" w:right="2770"/>
      </w:pPr>
      <w:r>
        <w:rPr>
          <w:rStyle w:val="41"/>
          <w:i w:val="0"/>
          <w:iCs w:val="0"/>
          <w:color w:val="000000"/>
        </w:rPr>
        <w:t xml:space="preserve">       Фото</w:t>
      </w:r>
      <w:r>
        <w:rPr>
          <w:rStyle w:val="41"/>
          <w:i w:val="0"/>
          <w:iCs w:val="0"/>
          <w:color w:val="000000"/>
        </w:rPr>
        <w:tab/>
      </w:r>
      <w:r>
        <w:rPr>
          <w:rStyle w:val="4"/>
          <w:color w:val="000000"/>
        </w:rPr>
        <w:t>Фамилия</w:t>
      </w:r>
      <w:r>
        <w:rPr>
          <w:rStyle w:val="41"/>
          <w:i w:val="0"/>
          <w:iCs w:val="0"/>
          <w:color w:val="000000"/>
        </w:rPr>
        <w:tab/>
      </w:r>
    </w:p>
    <w:p w14:paraId="32C7590D" w14:textId="1325EBCA" w:rsidR="00AE1B08" w:rsidRDefault="00AE1B08" w:rsidP="00AE1B08">
      <w:pPr>
        <w:pStyle w:val="40"/>
        <w:shd w:val="clear" w:color="auto" w:fill="auto"/>
        <w:tabs>
          <w:tab w:val="left" w:leader="underscore" w:pos="6629"/>
        </w:tabs>
        <w:spacing w:before="0"/>
        <w:ind w:right="2770"/>
      </w:pPr>
      <w:r>
        <w:rPr>
          <w:rStyle w:val="4"/>
          <w:color w:val="000000"/>
        </w:rPr>
        <w:t xml:space="preserve">                                              Имя</w:t>
      </w:r>
      <w:r>
        <w:rPr>
          <w:rStyle w:val="41"/>
          <w:i w:val="0"/>
          <w:iCs w:val="0"/>
          <w:color w:val="000000"/>
        </w:rPr>
        <w:tab/>
      </w:r>
    </w:p>
    <w:p w14:paraId="24B01966" w14:textId="2026D8FF" w:rsidR="00AE1B08" w:rsidRPr="008E1365" w:rsidRDefault="00AE1B08" w:rsidP="00AE1B08">
      <w:pPr>
        <w:pStyle w:val="40"/>
        <w:shd w:val="clear" w:color="auto" w:fill="auto"/>
        <w:tabs>
          <w:tab w:val="left" w:leader="underscore" w:pos="6629"/>
        </w:tabs>
        <w:spacing w:before="0"/>
        <w:ind w:right="2770"/>
        <w:rPr>
          <w:b/>
          <w:bCs/>
        </w:rPr>
      </w:pPr>
      <w:r>
        <w:rPr>
          <w:rStyle w:val="4"/>
          <w:b/>
          <w:bCs/>
          <w:color w:val="000000"/>
        </w:rPr>
        <w:t xml:space="preserve">                                              </w:t>
      </w:r>
      <w:r w:rsidRPr="008E1365">
        <w:rPr>
          <w:rStyle w:val="4"/>
          <w:b/>
          <w:bCs/>
          <w:color w:val="000000"/>
        </w:rPr>
        <w:t>Отчество</w:t>
      </w:r>
      <w:r w:rsidRPr="008E1365">
        <w:rPr>
          <w:rStyle w:val="41"/>
          <w:b/>
          <w:bCs/>
          <w:i w:val="0"/>
          <w:iCs w:val="0"/>
          <w:color w:val="000000"/>
        </w:rPr>
        <w:tab/>
      </w:r>
    </w:p>
    <w:p w14:paraId="22A7DD27" w14:textId="77777777" w:rsidR="00AE1B08" w:rsidRDefault="00AE1B08" w:rsidP="00AE1B08">
      <w:pPr>
        <w:pStyle w:val="210"/>
        <w:shd w:val="clear" w:color="auto" w:fill="auto"/>
        <w:spacing w:before="0" w:after="0" w:line="298" w:lineRule="exact"/>
        <w:ind w:left="4040" w:right="2770" w:firstLine="0"/>
        <w:jc w:val="left"/>
        <w:rPr>
          <w:rStyle w:val="25"/>
          <w:color w:val="000000"/>
        </w:rPr>
      </w:pPr>
      <w:r>
        <w:rPr>
          <w:rStyle w:val="26"/>
          <w:color w:val="000000"/>
        </w:rPr>
        <w:t xml:space="preserve">Должность </w:t>
      </w:r>
      <w:r>
        <w:rPr>
          <w:rStyle w:val="25"/>
          <w:color w:val="000000"/>
        </w:rPr>
        <w:t xml:space="preserve">староста </w:t>
      </w:r>
    </w:p>
    <w:p w14:paraId="12CB1115" w14:textId="3B9E6B67" w:rsidR="00AE1B08" w:rsidRDefault="00AE1B08" w:rsidP="00AE1B08">
      <w:pPr>
        <w:pStyle w:val="210"/>
        <w:shd w:val="clear" w:color="auto" w:fill="auto"/>
        <w:spacing w:before="0" w:after="0" w:line="298" w:lineRule="exact"/>
        <w:ind w:left="4040" w:right="2770" w:firstLine="0"/>
        <w:jc w:val="left"/>
      </w:pPr>
      <w:r>
        <w:rPr>
          <w:rStyle w:val="25"/>
          <w:color w:val="000000"/>
        </w:rPr>
        <w:t>с.</w:t>
      </w:r>
    </w:p>
    <w:p w14:paraId="135B20DB" w14:textId="23C1A437" w:rsidR="00AE1B08" w:rsidRDefault="00AE1B08" w:rsidP="00AE1B08">
      <w:pPr>
        <w:pStyle w:val="40"/>
        <w:shd w:val="clear" w:color="auto" w:fill="auto"/>
        <w:tabs>
          <w:tab w:val="left" w:leader="dot" w:pos="6301"/>
        </w:tabs>
        <w:spacing w:before="0"/>
        <w:ind w:right="2770"/>
        <w:rPr>
          <w:rStyle w:val="41"/>
          <w:i w:val="0"/>
          <w:iCs w:val="0"/>
          <w:color w:val="000000"/>
        </w:rPr>
      </w:pPr>
      <w:r>
        <w:rPr>
          <w:rStyle w:val="4"/>
          <w:color w:val="000000"/>
        </w:rPr>
        <w:t xml:space="preserve">                                              Выдано:</w:t>
      </w:r>
      <w:r>
        <w:rPr>
          <w:rStyle w:val="41"/>
          <w:i w:val="0"/>
          <w:iCs w:val="0"/>
          <w:color w:val="000000"/>
        </w:rPr>
        <w:t xml:space="preserve"> </w:t>
      </w:r>
      <w:r>
        <w:rPr>
          <w:rStyle w:val="41"/>
          <w:i w:val="0"/>
          <w:iCs w:val="0"/>
          <w:color w:val="000000"/>
        </w:rPr>
        <w:tab/>
      </w:r>
    </w:p>
    <w:p w14:paraId="236F495B" w14:textId="2F0A179F" w:rsidR="002454C3" w:rsidRDefault="002454C3" w:rsidP="002454C3">
      <w:pPr>
        <w:pStyle w:val="50"/>
        <w:shd w:val="clear" w:color="auto" w:fill="auto"/>
        <w:spacing w:after="0"/>
        <w:rPr>
          <w:rStyle w:val="513pt"/>
          <w:b w:val="0"/>
          <w:bCs w:val="0"/>
          <w:color w:val="000000"/>
        </w:rPr>
      </w:pPr>
      <w:r>
        <w:rPr>
          <w:rStyle w:val="513pt"/>
          <w:b w:val="0"/>
          <w:bCs w:val="0"/>
          <w:color w:val="000000"/>
        </w:rPr>
        <w:t xml:space="preserve">                                                            (</w:t>
      </w:r>
      <w:r>
        <w:rPr>
          <w:rStyle w:val="5"/>
          <w:color w:val="000000"/>
        </w:rPr>
        <w:t>Дата решения</w:t>
      </w:r>
      <w:r>
        <w:rPr>
          <w:rStyle w:val="513pt"/>
          <w:b w:val="0"/>
          <w:bCs w:val="0"/>
          <w:color w:val="000000"/>
        </w:rPr>
        <w:t>)</w:t>
      </w:r>
    </w:p>
    <w:p w14:paraId="3913D49F" w14:textId="3BFC30B8" w:rsidR="002454C3" w:rsidRDefault="002454C3" w:rsidP="002454C3">
      <w:pPr>
        <w:pStyle w:val="210"/>
        <w:shd w:val="clear" w:color="auto" w:fill="auto"/>
        <w:spacing w:before="0" w:after="0" w:line="260" w:lineRule="exact"/>
      </w:pPr>
      <w:r>
        <w:rPr>
          <w:rStyle w:val="25"/>
          <w:color w:val="000000"/>
        </w:rPr>
        <w:t xml:space="preserve">                                                  (личная подпись)</w:t>
      </w:r>
    </w:p>
    <w:p w14:paraId="4CBAE5EF" w14:textId="77777777" w:rsidR="002454C3" w:rsidRDefault="002454C3" w:rsidP="002454C3">
      <w:pPr>
        <w:pStyle w:val="50"/>
        <w:shd w:val="clear" w:color="auto" w:fill="auto"/>
        <w:spacing w:after="0"/>
      </w:pPr>
    </w:p>
    <w:p w14:paraId="1BB254E3" w14:textId="77777777" w:rsidR="002454C3" w:rsidRDefault="002454C3" w:rsidP="00AE1B08">
      <w:pPr>
        <w:pStyle w:val="40"/>
        <w:shd w:val="clear" w:color="auto" w:fill="auto"/>
        <w:tabs>
          <w:tab w:val="left" w:leader="dot" w:pos="6301"/>
        </w:tabs>
        <w:spacing w:before="0"/>
        <w:ind w:right="2770"/>
      </w:pPr>
    </w:p>
    <w:p w14:paraId="2D0CAD79" w14:textId="77777777" w:rsidR="00391B7D" w:rsidRDefault="00391B7D" w:rsidP="00391B7D">
      <w:pPr>
        <w:pStyle w:val="210"/>
        <w:shd w:val="clear" w:color="auto" w:fill="auto"/>
        <w:spacing w:before="0" w:after="0" w:line="260" w:lineRule="exact"/>
        <w:jc w:val="center"/>
      </w:pPr>
    </w:p>
    <w:p w14:paraId="2948E3F6" w14:textId="77777777" w:rsidR="00391B7D" w:rsidRDefault="00391B7D" w:rsidP="00391B7D">
      <w:pPr>
        <w:snapToGrid w:val="0"/>
        <w:ind w:left="709" w:hanging="709"/>
        <w:jc w:val="center"/>
        <w:rPr>
          <w:rFonts w:ascii="Times New Roman" w:hAnsi="Times New Roman" w:cs="Times New Roman"/>
          <w:sz w:val="26"/>
          <w:szCs w:val="26"/>
        </w:rPr>
      </w:pPr>
    </w:p>
    <w:p w14:paraId="2D5D836B" w14:textId="77777777" w:rsidR="00967E7D" w:rsidRDefault="00967E7D" w:rsidP="00541C90">
      <w:pPr>
        <w:snapToGrid w:val="0"/>
        <w:ind w:left="709" w:hanging="709"/>
        <w:jc w:val="both"/>
        <w:rPr>
          <w:rFonts w:ascii="Times New Roman" w:hAnsi="Times New Roman" w:cs="Times New Roman"/>
          <w:sz w:val="26"/>
          <w:szCs w:val="26"/>
        </w:rPr>
      </w:pPr>
    </w:p>
    <w:p w14:paraId="20586F31" w14:textId="77777777" w:rsidR="00967E7D" w:rsidRDefault="00967E7D" w:rsidP="00541C90">
      <w:pPr>
        <w:snapToGrid w:val="0"/>
        <w:ind w:left="709" w:hanging="709"/>
        <w:jc w:val="both"/>
        <w:rPr>
          <w:rFonts w:ascii="Times New Roman" w:hAnsi="Times New Roman" w:cs="Times New Roman"/>
          <w:sz w:val="26"/>
          <w:szCs w:val="26"/>
        </w:rPr>
      </w:pPr>
    </w:p>
    <w:p w14:paraId="15A96D93" w14:textId="77777777" w:rsidR="005151F2" w:rsidRDefault="005151F2" w:rsidP="00541C90">
      <w:pPr>
        <w:snapToGrid w:val="0"/>
        <w:ind w:left="709" w:hanging="709"/>
        <w:jc w:val="both"/>
        <w:rPr>
          <w:rFonts w:ascii="Times New Roman" w:hAnsi="Times New Roman" w:cs="Times New Roman"/>
          <w:sz w:val="26"/>
          <w:szCs w:val="26"/>
        </w:rPr>
      </w:pPr>
    </w:p>
    <w:p w14:paraId="0B68B393" w14:textId="77777777" w:rsidR="005151F2" w:rsidRDefault="005151F2" w:rsidP="00541C90">
      <w:pPr>
        <w:snapToGrid w:val="0"/>
        <w:ind w:left="709" w:hanging="709"/>
        <w:jc w:val="both"/>
        <w:rPr>
          <w:rFonts w:ascii="Times New Roman" w:hAnsi="Times New Roman" w:cs="Times New Roman"/>
          <w:sz w:val="26"/>
          <w:szCs w:val="26"/>
        </w:rPr>
      </w:pPr>
    </w:p>
    <w:p w14:paraId="6CF48436" w14:textId="77777777" w:rsidR="005151F2" w:rsidRDefault="005151F2" w:rsidP="00541C90">
      <w:pPr>
        <w:snapToGrid w:val="0"/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F31336C" w14:textId="77777777" w:rsidR="005151F2" w:rsidRDefault="005151F2" w:rsidP="00541C90">
      <w:pPr>
        <w:snapToGrid w:val="0"/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4802E8" w14:textId="77777777" w:rsidR="005151F2" w:rsidRDefault="005151F2" w:rsidP="00541C90">
      <w:pPr>
        <w:snapToGrid w:val="0"/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9BB3915" w14:textId="77777777" w:rsidR="005151F2" w:rsidRDefault="005151F2" w:rsidP="00541C90">
      <w:pPr>
        <w:snapToGrid w:val="0"/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D291E7A" w14:textId="77777777" w:rsidR="005151F2" w:rsidRDefault="005151F2" w:rsidP="00541C90">
      <w:pPr>
        <w:snapToGrid w:val="0"/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662B91A" w14:textId="77777777" w:rsidR="005151F2" w:rsidRDefault="005151F2" w:rsidP="005151F2">
      <w:pPr>
        <w:snapToGrid w:val="0"/>
        <w:ind w:left="709" w:hanging="709"/>
        <w:jc w:val="both"/>
        <w:rPr>
          <w:rStyle w:val="25"/>
          <w:color w:val="000000"/>
        </w:rPr>
      </w:pPr>
      <w:r>
        <w:rPr>
          <w:rStyle w:val="25"/>
          <w:color w:val="000000"/>
        </w:rPr>
        <w:t xml:space="preserve">  </w:t>
      </w:r>
    </w:p>
    <w:sectPr w:rsidR="005151F2" w:rsidSect="003A2580">
      <w:pgSz w:w="11906" w:h="16838"/>
      <w:pgMar w:top="851" w:right="567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9FA23" w14:textId="77777777" w:rsidR="003A2580" w:rsidRDefault="003A2580">
      <w:r>
        <w:separator/>
      </w:r>
    </w:p>
  </w:endnote>
  <w:endnote w:type="continuationSeparator" w:id="0">
    <w:p w14:paraId="0A849FEB" w14:textId="77777777" w:rsidR="003A2580" w:rsidRDefault="003A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F35E8" w14:textId="77777777" w:rsidR="003A2580" w:rsidRDefault="003A2580">
      <w:r>
        <w:separator/>
      </w:r>
    </w:p>
  </w:footnote>
  <w:footnote w:type="continuationSeparator" w:id="0">
    <w:p w14:paraId="3AEB9D2B" w14:textId="77777777" w:rsidR="003A2580" w:rsidRDefault="003A2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1B692F7C"/>
    <w:multiLevelType w:val="hybridMultilevel"/>
    <w:tmpl w:val="F0743E24"/>
    <w:lvl w:ilvl="0" w:tplc="5DDA1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AB4BD0"/>
    <w:multiLevelType w:val="hybridMultilevel"/>
    <w:tmpl w:val="B33813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503F7"/>
    <w:multiLevelType w:val="hybridMultilevel"/>
    <w:tmpl w:val="DBC6D6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46295"/>
    <w:multiLevelType w:val="singleLevel"/>
    <w:tmpl w:val="00000000"/>
    <w:lvl w:ilvl="0">
      <w:start w:val="1"/>
      <w:numFmt w:val="bullet"/>
      <w:lvlText w:val="-"/>
      <w:lvlJc w:val="left"/>
      <w:pPr>
        <w:ind w:left="0" w:firstLine="0"/>
      </w:pPr>
      <w:rPr>
        <w:rFonts w:ascii="Segoe UI" w:eastAsia="Segoe UI" w:hAnsi="Segoe UI" w:hint="default"/>
        <w:b w:val="0"/>
        <w:color w:val="000000"/>
        <w:spacing w:val="0"/>
        <w:w w:val="100"/>
        <w:sz w:val="28"/>
      </w:rPr>
    </w:lvl>
  </w:abstractNum>
  <w:abstractNum w:abstractNumId="10" w15:restartNumberingAfterBreak="0">
    <w:nsid w:val="5C946296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Times New Roman" w:eastAsia="Times New Roman" w:hAnsi="Times New Roman" w:hint="default"/>
        <w:spacing w:val="0"/>
        <w:w w:val="100"/>
        <w:sz w:val="20"/>
      </w:rPr>
    </w:lvl>
  </w:abstractNum>
  <w:abstractNum w:abstractNumId="11" w15:restartNumberingAfterBreak="0">
    <w:nsid w:val="5C946297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Segoe UI" w:hAnsi="Segoe UI" w:hint="default"/>
        <w:spacing w:val="0"/>
        <w:w w:val="100"/>
        <w:sz w:val="20"/>
      </w:rPr>
    </w:lvl>
  </w:abstractNum>
  <w:abstractNum w:abstractNumId="12" w15:restartNumberingAfterBreak="0">
    <w:nsid w:val="60F27628"/>
    <w:multiLevelType w:val="hybridMultilevel"/>
    <w:tmpl w:val="EE70D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F3E15"/>
    <w:multiLevelType w:val="hybridMultilevel"/>
    <w:tmpl w:val="D1F2B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334838">
    <w:abstractNumId w:val="9"/>
  </w:num>
  <w:num w:numId="2" w16cid:durableId="1329137857">
    <w:abstractNumId w:val="9"/>
  </w:num>
  <w:num w:numId="3" w16cid:durableId="162820488">
    <w:abstractNumId w:val="9"/>
  </w:num>
  <w:num w:numId="4" w16cid:durableId="1450124892">
    <w:abstractNumId w:val="9"/>
  </w:num>
  <w:num w:numId="5" w16cid:durableId="1150635952">
    <w:abstractNumId w:val="9"/>
  </w:num>
  <w:num w:numId="6" w16cid:durableId="704333730">
    <w:abstractNumId w:val="9"/>
  </w:num>
  <w:num w:numId="7" w16cid:durableId="1726946847">
    <w:abstractNumId w:val="9"/>
  </w:num>
  <w:num w:numId="8" w16cid:durableId="1967269425">
    <w:abstractNumId w:val="10"/>
  </w:num>
  <w:num w:numId="9" w16cid:durableId="736705776">
    <w:abstractNumId w:val="11"/>
  </w:num>
  <w:num w:numId="10" w16cid:durableId="1889098742">
    <w:abstractNumId w:val="8"/>
  </w:num>
  <w:num w:numId="11" w16cid:durableId="792748502">
    <w:abstractNumId w:val="13"/>
  </w:num>
  <w:num w:numId="12" w16cid:durableId="2088502043">
    <w:abstractNumId w:val="7"/>
  </w:num>
  <w:num w:numId="13" w16cid:durableId="1591936760">
    <w:abstractNumId w:val="6"/>
  </w:num>
  <w:num w:numId="14" w16cid:durableId="1628386583">
    <w:abstractNumId w:val="12"/>
  </w:num>
  <w:num w:numId="15" w16cid:durableId="600336367">
    <w:abstractNumId w:val="0"/>
  </w:num>
  <w:num w:numId="16" w16cid:durableId="2132167612">
    <w:abstractNumId w:val="1"/>
  </w:num>
  <w:num w:numId="17" w16cid:durableId="350188726">
    <w:abstractNumId w:val="2"/>
  </w:num>
  <w:num w:numId="18" w16cid:durableId="1516309516">
    <w:abstractNumId w:val="3"/>
  </w:num>
  <w:num w:numId="19" w16cid:durableId="887110712">
    <w:abstractNumId w:val="4"/>
  </w:num>
  <w:num w:numId="20" w16cid:durableId="893201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6BA"/>
    <w:rsid w:val="00004064"/>
    <w:rsid w:val="00006FC2"/>
    <w:rsid w:val="00010E58"/>
    <w:rsid w:val="00012255"/>
    <w:rsid w:val="00015F2F"/>
    <w:rsid w:val="0001656F"/>
    <w:rsid w:val="00022B43"/>
    <w:rsid w:val="00023454"/>
    <w:rsid w:val="000243C4"/>
    <w:rsid w:val="000251CC"/>
    <w:rsid w:val="000260A4"/>
    <w:rsid w:val="00031907"/>
    <w:rsid w:val="00031DDE"/>
    <w:rsid w:val="0003251A"/>
    <w:rsid w:val="000328A4"/>
    <w:rsid w:val="00032EED"/>
    <w:rsid w:val="000358BF"/>
    <w:rsid w:val="0003705D"/>
    <w:rsid w:val="00037139"/>
    <w:rsid w:val="00041F41"/>
    <w:rsid w:val="00044492"/>
    <w:rsid w:val="0004548F"/>
    <w:rsid w:val="0004793D"/>
    <w:rsid w:val="00047E25"/>
    <w:rsid w:val="0005173E"/>
    <w:rsid w:val="00051E87"/>
    <w:rsid w:val="000549FF"/>
    <w:rsid w:val="000553CF"/>
    <w:rsid w:val="00056814"/>
    <w:rsid w:val="000600E5"/>
    <w:rsid w:val="0006524B"/>
    <w:rsid w:val="000673A6"/>
    <w:rsid w:val="000677F1"/>
    <w:rsid w:val="00067E36"/>
    <w:rsid w:val="00073F69"/>
    <w:rsid w:val="000752BA"/>
    <w:rsid w:val="00076D19"/>
    <w:rsid w:val="00077321"/>
    <w:rsid w:val="00077348"/>
    <w:rsid w:val="00077835"/>
    <w:rsid w:val="00080949"/>
    <w:rsid w:val="00085800"/>
    <w:rsid w:val="00086DA4"/>
    <w:rsid w:val="00087163"/>
    <w:rsid w:val="0008746A"/>
    <w:rsid w:val="00087F67"/>
    <w:rsid w:val="00090CE4"/>
    <w:rsid w:val="00091172"/>
    <w:rsid w:val="00093BF9"/>
    <w:rsid w:val="00094AAE"/>
    <w:rsid w:val="00096949"/>
    <w:rsid w:val="000A0108"/>
    <w:rsid w:val="000A060D"/>
    <w:rsid w:val="000A13F5"/>
    <w:rsid w:val="000A258C"/>
    <w:rsid w:val="000A2813"/>
    <w:rsid w:val="000A2D32"/>
    <w:rsid w:val="000A2F53"/>
    <w:rsid w:val="000A3FE3"/>
    <w:rsid w:val="000A4D1D"/>
    <w:rsid w:val="000A63B1"/>
    <w:rsid w:val="000A67CC"/>
    <w:rsid w:val="000B5B3F"/>
    <w:rsid w:val="000B602C"/>
    <w:rsid w:val="000B7482"/>
    <w:rsid w:val="000B7A92"/>
    <w:rsid w:val="000C2260"/>
    <w:rsid w:val="000C24AF"/>
    <w:rsid w:val="000C271E"/>
    <w:rsid w:val="000C30CB"/>
    <w:rsid w:val="000C3A31"/>
    <w:rsid w:val="000C5A59"/>
    <w:rsid w:val="000C71E2"/>
    <w:rsid w:val="000D002A"/>
    <w:rsid w:val="000D285B"/>
    <w:rsid w:val="000D31D8"/>
    <w:rsid w:val="000D3EB2"/>
    <w:rsid w:val="000D42EC"/>
    <w:rsid w:val="000D4684"/>
    <w:rsid w:val="000D4928"/>
    <w:rsid w:val="000D4CCD"/>
    <w:rsid w:val="000D4F60"/>
    <w:rsid w:val="000D5B7F"/>
    <w:rsid w:val="000E133D"/>
    <w:rsid w:val="000E1A31"/>
    <w:rsid w:val="000E1AC3"/>
    <w:rsid w:val="000E2F02"/>
    <w:rsid w:val="000E43D0"/>
    <w:rsid w:val="000E585D"/>
    <w:rsid w:val="000E7FF6"/>
    <w:rsid w:val="000F0B2A"/>
    <w:rsid w:val="000F0B55"/>
    <w:rsid w:val="000F30D6"/>
    <w:rsid w:val="000F328A"/>
    <w:rsid w:val="000F3DB8"/>
    <w:rsid w:val="00106BEE"/>
    <w:rsid w:val="00114A8C"/>
    <w:rsid w:val="00115E93"/>
    <w:rsid w:val="001160FB"/>
    <w:rsid w:val="001164D7"/>
    <w:rsid w:val="00116681"/>
    <w:rsid w:val="00116A01"/>
    <w:rsid w:val="001177D5"/>
    <w:rsid w:val="0012034F"/>
    <w:rsid w:val="00124859"/>
    <w:rsid w:val="00125A50"/>
    <w:rsid w:val="00126C0D"/>
    <w:rsid w:val="00127585"/>
    <w:rsid w:val="00127CAF"/>
    <w:rsid w:val="00131579"/>
    <w:rsid w:val="00132234"/>
    <w:rsid w:val="00132D9B"/>
    <w:rsid w:val="00132E36"/>
    <w:rsid w:val="001338F1"/>
    <w:rsid w:val="00134B3F"/>
    <w:rsid w:val="00136926"/>
    <w:rsid w:val="00136C06"/>
    <w:rsid w:val="00141721"/>
    <w:rsid w:val="00144254"/>
    <w:rsid w:val="00146107"/>
    <w:rsid w:val="0014711F"/>
    <w:rsid w:val="001472FD"/>
    <w:rsid w:val="00150849"/>
    <w:rsid w:val="00150AE1"/>
    <w:rsid w:val="00150E30"/>
    <w:rsid w:val="001536A0"/>
    <w:rsid w:val="00155A20"/>
    <w:rsid w:val="00155E14"/>
    <w:rsid w:val="001572BE"/>
    <w:rsid w:val="001576A5"/>
    <w:rsid w:val="00161D16"/>
    <w:rsid w:val="001625C4"/>
    <w:rsid w:val="00163E4F"/>
    <w:rsid w:val="001641D1"/>
    <w:rsid w:val="00165D58"/>
    <w:rsid w:val="00166AB8"/>
    <w:rsid w:val="00166DBB"/>
    <w:rsid w:val="001670EF"/>
    <w:rsid w:val="0016769D"/>
    <w:rsid w:val="0017162B"/>
    <w:rsid w:val="00172FBC"/>
    <w:rsid w:val="0017449C"/>
    <w:rsid w:val="001745CE"/>
    <w:rsid w:val="0017584F"/>
    <w:rsid w:val="00176ED0"/>
    <w:rsid w:val="00180725"/>
    <w:rsid w:val="00182BFC"/>
    <w:rsid w:val="00184C04"/>
    <w:rsid w:val="00184D20"/>
    <w:rsid w:val="001868C7"/>
    <w:rsid w:val="001871CA"/>
    <w:rsid w:val="0019281C"/>
    <w:rsid w:val="00193BDF"/>
    <w:rsid w:val="00194D5D"/>
    <w:rsid w:val="001957E6"/>
    <w:rsid w:val="00196D8E"/>
    <w:rsid w:val="0019753E"/>
    <w:rsid w:val="00197FDF"/>
    <w:rsid w:val="001A24C7"/>
    <w:rsid w:val="001A528F"/>
    <w:rsid w:val="001A65D7"/>
    <w:rsid w:val="001B027C"/>
    <w:rsid w:val="001B0664"/>
    <w:rsid w:val="001B253B"/>
    <w:rsid w:val="001B2F4D"/>
    <w:rsid w:val="001B3247"/>
    <w:rsid w:val="001B39FC"/>
    <w:rsid w:val="001B4143"/>
    <w:rsid w:val="001B64A4"/>
    <w:rsid w:val="001C43ED"/>
    <w:rsid w:val="001C6B24"/>
    <w:rsid w:val="001C7A6D"/>
    <w:rsid w:val="001D1AC3"/>
    <w:rsid w:val="001D2873"/>
    <w:rsid w:val="001D35D5"/>
    <w:rsid w:val="001D4593"/>
    <w:rsid w:val="001D76BF"/>
    <w:rsid w:val="001E066D"/>
    <w:rsid w:val="001E1EF2"/>
    <w:rsid w:val="001E27DE"/>
    <w:rsid w:val="001E523F"/>
    <w:rsid w:val="001E564F"/>
    <w:rsid w:val="001E5D56"/>
    <w:rsid w:val="001F4CAD"/>
    <w:rsid w:val="00200A4F"/>
    <w:rsid w:val="00200C74"/>
    <w:rsid w:val="00201AE9"/>
    <w:rsid w:val="002024AE"/>
    <w:rsid w:val="00202B09"/>
    <w:rsid w:val="0020320B"/>
    <w:rsid w:val="00203210"/>
    <w:rsid w:val="00204F1B"/>
    <w:rsid w:val="002058A5"/>
    <w:rsid w:val="00205D02"/>
    <w:rsid w:val="00206AC5"/>
    <w:rsid w:val="00206E66"/>
    <w:rsid w:val="0020729F"/>
    <w:rsid w:val="00207711"/>
    <w:rsid w:val="00210B07"/>
    <w:rsid w:val="00211C9D"/>
    <w:rsid w:val="002132EF"/>
    <w:rsid w:val="002151D0"/>
    <w:rsid w:val="00216166"/>
    <w:rsid w:val="00216233"/>
    <w:rsid w:val="0021668F"/>
    <w:rsid w:val="00217CA1"/>
    <w:rsid w:val="002202C5"/>
    <w:rsid w:val="00220990"/>
    <w:rsid w:val="00223960"/>
    <w:rsid w:val="00225F89"/>
    <w:rsid w:val="00230567"/>
    <w:rsid w:val="0023218E"/>
    <w:rsid w:val="002323F3"/>
    <w:rsid w:val="002336D3"/>
    <w:rsid w:val="002351E9"/>
    <w:rsid w:val="00235C8B"/>
    <w:rsid w:val="0023733C"/>
    <w:rsid w:val="002454C3"/>
    <w:rsid w:val="00245823"/>
    <w:rsid w:val="00245D8C"/>
    <w:rsid w:val="00246229"/>
    <w:rsid w:val="002476C8"/>
    <w:rsid w:val="00251983"/>
    <w:rsid w:val="002521FF"/>
    <w:rsid w:val="00253DC2"/>
    <w:rsid w:val="00254275"/>
    <w:rsid w:val="00255380"/>
    <w:rsid w:val="00255E2C"/>
    <w:rsid w:val="00256474"/>
    <w:rsid w:val="00257287"/>
    <w:rsid w:val="0025733A"/>
    <w:rsid w:val="002600B4"/>
    <w:rsid w:val="00260F4C"/>
    <w:rsid w:val="00262799"/>
    <w:rsid w:val="00262889"/>
    <w:rsid w:val="002656DE"/>
    <w:rsid w:val="0027064E"/>
    <w:rsid w:val="00271452"/>
    <w:rsid w:val="0027169F"/>
    <w:rsid w:val="00273F24"/>
    <w:rsid w:val="00274E92"/>
    <w:rsid w:val="00275D79"/>
    <w:rsid w:val="00277D9C"/>
    <w:rsid w:val="00280244"/>
    <w:rsid w:val="00282363"/>
    <w:rsid w:val="0028348A"/>
    <w:rsid w:val="00283B79"/>
    <w:rsid w:val="00287D93"/>
    <w:rsid w:val="00291490"/>
    <w:rsid w:val="00291D32"/>
    <w:rsid w:val="00292F9C"/>
    <w:rsid w:val="002952B1"/>
    <w:rsid w:val="00297009"/>
    <w:rsid w:val="002971DB"/>
    <w:rsid w:val="00297CC8"/>
    <w:rsid w:val="002A1F1A"/>
    <w:rsid w:val="002A33B3"/>
    <w:rsid w:val="002A5CF0"/>
    <w:rsid w:val="002B0154"/>
    <w:rsid w:val="002B0522"/>
    <w:rsid w:val="002B0620"/>
    <w:rsid w:val="002B0E92"/>
    <w:rsid w:val="002B304F"/>
    <w:rsid w:val="002B4228"/>
    <w:rsid w:val="002C0C61"/>
    <w:rsid w:val="002C34AA"/>
    <w:rsid w:val="002C40B8"/>
    <w:rsid w:val="002C44AF"/>
    <w:rsid w:val="002C7B00"/>
    <w:rsid w:val="002D197C"/>
    <w:rsid w:val="002D340C"/>
    <w:rsid w:val="002D3DF1"/>
    <w:rsid w:val="002D7F9A"/>
    <w:rsid w:val="002E1157"/>
    <w:rsid w:val="002E53A6"/>
    <w:rsid w:val="002E575D"/>
    <w:rsid w:val="002E6103"/>
    <w:rsid w:val="002E6B0E"/>
    <w:rsid w:val="002E7AB1"/>
    <w:rsid w:val="002F0B77"/>
    <w:rsid w:val="002F390E"/>
    <w:rsid w:val="002F3E05"/>
    <w:rsid w:val="002F418E"/>
    <w:rsid w:val="002F55D8"/>
    <w:rsid w:val="002F602D"/>
    <w:rsid w:val="002F745A"/>
    <w:rsid w:val="003010F0"/>
    <w:rsid w:val="00301573"/>
    <w:rsid w:val="003038C2"/>
    <w:rsid w:val="00304EEC"/>
    <w:rsid w:val="00304F17"/>
    <w:rsid w:val="0030500B"/>
    <w:rsid w:val="003061CE"/>
    <w:rsid w:val="00306825"/>
    <w:rsid w:val="003118F7"/>
    <w:rsid w:val="003141F6"/>
    <w:rsid w:val="00316875"/>
    <w:rsid w:val="00321A16"/>
    <w:rsid w:val="00323A1A"/>
    <w:rsid w:val="00324AF4"/>
    <w:rsid w:val="00324D50"/>
    <w:rsid w:val="00326DA4"/>
    <w:rsid w:val="00330831"/>
    <w:rsid w:val="00331D1F"/>
    <w:rsid w:val="00336367"/>
    <w:rsid w:val="00336970"/>
    <w:rsid w:val="003369DD"/>
    <w:rsid w:val="00341186"/>
    <w:rsid w:val="00342927"/>
    <w:rsid w:val="003447FC"/>
    <w:rsid w:val="003519AD"/>
    <w:rsid w:val="00352344"/>
    <w:rsid w:val="003556F6"/>
    <w:rsid w:val="003561C8"/>
    <w:rsid w:val="00356947"/>
    <w:rsid w:val="00356CA3"/>
    <w:rsid w:val="00361EDC"/>
    <w:rsid w:val="00361FD5"/>
    <w:rsid w:val="003626DB"/>
    <w:rsid w:val="003626FA"/>
    <w:rsid w:val="00364C3F"/>
    <w:rsid w:val="0036606D"/>
    <w:rsid w:val="003702AC"/>
    <w:rsid w:val="003712DE"/>
    <w:rsid w:val="00371541"/>
    <w:rsid w:val="00371C1E"/>
    <w:rsid w:val="00372EB7"/>
    <w:rsid w:val="00373261"/>
    <w:rsid w:val="00373390"/>
    <w:rsid w:val="00374615"/>
    <w:rsid w:val="00375920"/>
    <w:rsid w:val="00380F0D"/>
    <w:rsid w:val="003810D9"/>
    <w:rsid w:val="00381983"/>
    <w:rsid w:val="00381E7C"/>
    <w:rsid w:val="00382E10"/>
    <w:rsid w:val="00383EE1"/>
    <w:rsid w:val="003846BA"/>
    <w:rsid w:val="00391089"/>
    <w:rsid w:val="00391B7D"/>
    <w:rsid w:val="00392280"/>
    <w:rsid w:val="00394EC8"/>
    <w:rsid w:val="003954FC"/>
    <w:rsid w:val="003969B0"/>
    <w:rsid w:val="0039735D"/>
    <w:rsid w:val="003A037D"/>
    <w:rsid w:val="003A1BB1"/>
    <w:rsid w:val="003A1F08"/>
    <w:rsid w:val="003A1F95"/>
    <w:rsid w:val="003A22FD"/>
    <w:rsid w:val="003A2403"/>
    <w:rsid w:val="003A2580"/>
    <w:rsid w:val="003A2D7E"/>
    <w:rsid w:val="003A390E"/>
    <w:rsid w:val="003A5A27"/>
    <w:rsid w:val="003A7296"/>
    <w:rsid w:val="003B0D06"/>
    <w:rsid w:val="003B2313"/>
    <w:rsid w:val="003B289F"/>
    <w:rsid w:val="003B3114"/>
    <w:rsid w:val="003B36CC"/>
    <w:rsid w:val="003B41DB"/>
    <w:rsid w:val="003B6754"/>
    <w:rsid w:val="003C1C3B"/>
    <w:rsid w:val="003C3D92"/>
    <w:rsid w:val="003C70FB"/>
    <w:rsid w:val="003D147C"/>
    <w:rsid w:val="003D2EDC"/>
    <w:rsid w:val="003D34B3"/>
    <w:rsid w:val="003D3602"/>
    <w:rsid w:val="003D442F"/>
    <w:rsid w:val="003D7B9E"/>
    <w:rsid w:val="003E3E76"/>
    <w:rsid w:val="003E4351"/>
    <w:rsid w:val="003E4484"/>
    <w:rsid w:val="003E4D4D"/>
    <w:rsid w:val="003E5BD1"/>
    <w:rsid w:val="003E637F"/>
    <w:rsid w:val="003E6C0F"/>
    <w:rsid w:val="003E7558"/>
    <w:rsid w:val="003E7799"/>
    <w:rsid w:val="003F0856"/>
    <w:rsid w:val="003F0A8E"/>
    <w:rsid w:val="003F193E"/>
    <w:rsid w:val="003F6E79"/>
    <w:rsid w:val="004001D5"/>
    <w:rsid w:val="00400596"/>
    <w:rsid w:val="004015BF"/>
    <w:rsid w:val="00402A67"/>
    <w:rsid w:val="004057B6"/>
    <w:rsid w:val="00406108"/>
    <w:rsid w:val="00410397"/>
    <w:rsid w:val="00410823"/>
    <w:rsid w:val="00410CEC"/>
    <w:rsid w:val="00414B42"/>
    <w:rsid w:val="00414C0A"/>
    <w:rsid w:val="00415FCF"/>
    <w:rsid w:val="00421DBE"/>
    <w:rsid w:val="0042587B"/>
    <w:rsid w:val="00426F1C"/>
    <w:rsid w:val="0043003B"/>
    <w:rsid w:val="004319F2"/>
    <w:rsid w:val="00433A2F"/>
    <w:rsid w:val="0043560B"/>
    <w:rsid w:val="00435A55"/>
    <w:rsid w:val="00435ECD"/>
    <w:rsid w:val="00436405"/>
    <w:rsid w:val="00437018"/>
    <w:rsid w:val="00442161"/>
    <w:rsid w:val="0044240D"/>
    <w:rsid w:val="004431F0"/>
    <w:rsid w:val="00444A62"/>
    <w:rsid w:val="00444D44"/>
    <w:rsid w:val="0044726A"/>
    <w:rsid w:val="00451F23"/>
    <w:rsid w:val="00452CB6"/>
    <w:rsid w:val="00454ACE"/>
    <w:rsid w:val="00454CDF"/>
    <w:rsid w:val="00457019"/>
    <w:rsid w:val="004572B6"/>
    <w:rsid w:val="00460D08"/>
    <w:rsid w:val="004622FE"/>
    <w:rsid w:val="00462656"/>
    <w:rsid w:val="00463BB5"/>
    <w:rsid w:val="0046477A"/>
    <w:rsid w:val="004664DD"/>
    <w:rsid w:val="00470D1A"/>
    <w:rsid w:val="0047310B"/>
    <w:rsid w:val="004731E0"/>
    <w:rsid w:val="004744D5"/>
    <w:rsid w:val="004768E8"/>
    <w:rsid w:val="004772B7"/>
    <w:rsid w:val="00481C8F"/>
    <w:rsid w:val="00482091"/>
    <w:rsid w:val="004842DD"/>
    <w:rsid w:val="00485960"/>
    <w:rsid w:val="004930FB"/>
    <w:rsid w:val="004947C3"/>
    <w:rsid w:val="00495457"/>
    <w:rsid w:val="004959FA"/>
    <w:rsid w:val="00495FFA"/>
    <w:rsid w:val="00496192"/>
    <w:rsid w:val="0049689B"/>
    <w:rsid w:val="00496C3C"/>
    <w:rsid w:val="004A2E8A"/>
    <w:rsid w:val="004A4742"/>
    <w:rsid w:val="004A4AFF"/>
    <w:rsid w:val="004A4DEA"/>
    <w:rsid w:val="004B5BD5"/>
    <w:rsid w:val="004C0BBF"/>
    <w:rsid w:val="004C4260"/>
    <w:rsid w:val="004C4800"/>
    <w:rsid w:val="004C57FC"/>
    <w:rsid w:val="004C591A"/>
    <w:rsid w:val="004D0231"/>
    <w:rsid w:val="004D083E"/>
    <w:rsid w:val="004D255F"/>
    <w:rsid w:val="004D5731"/>
    <w:rsid w:val="004D6480"/>
    <w:rsid w:val="004D78D4"/>
    <w:rsid w:val="004E2541"/>
    <w:rsid w:val="004E313C"/>
    <w:rsid w:val="004E633D"/>
    <w:rsid w:val="004E7561"/>
    <w:rsid w:val="004F6225"/>
    <w:rsid w:val="004F67E0"/>
    <w:rsid w:val="0050029B"/>
    <w:rsid w:val="005014A0"/>
    <w:rsid w:val="005020AD"/>
    <w:rsid w:val="00503480"/>
    <w:rsid w:val="00506027"/>
    <w:rsid w:val="00506BD1"/>
    <w:rsid w:val="00507598"/>
    <w:rsid w:val="0050789A"/>
    <w:rsid w:val="005124E9"/>
    <w:rsid w:val="005125A1"/>
    <w:rsid w:val="0051275D"/>
    <w:rsid w:val="00512FEA"/>
    <w:rsid w:val="005151F2"/>
    <w:rsid w:val="00517091"/>
    <w:rsid w:val="00517954"/>
    <w:rsid w:val="005235D4"/>
    <w:rsid w:val="00524C10"/>
    <w:rsid w:val="00525A33"/>
    <w:rsid w:val="00526D03"/>
    <w:rsid w:val="00527549"/>
    <w:rsid w:val="00527EAA"/>
    <w:rsid w:val="0053101B"/>
    <w:rsid w:val="00531A10"/>
    <w:rsid w:val="0053357D"/>
    <w:rsid w:val="0053370B"/>
    <w:rsid w:val="00533BA1"/>
    <w:rsid w:val="0053409B"/>
    <w:rsid w:val="005342A0"/>
    <w:rsid w:val="0053550B"/>
    <w:rsid w:val="0053626F"/>
    <w:rsid w:val="00541665"/>
    <w:rsid w:val="00541C90"/>
    <w:rsid w:val="00543AE1"/>
    <w:rsid w:val="00546FC5"/>
    <w:rsid w:val="00550939"/>
    <w:rsid w:val="00551CD9"/>
    <w:rsid w:val="0055422C"/>
    <w:rsid w:val="0055555C"/>
    <w:rsid w:val="005564E1"/>
    <w:rsid w:val="005564EB"/>
    <w:rsid w:val="00561BE0"/>
    <w:rsid w:val="00562191"/>
    <w:rsid w:val="005637C2"/>
    <w:rsid w:val="005643CD"/>
    <w:rsid w:val="00571B39"/>
    <w:rsid w:val="00572433"/>
    <w:rsid w:val="0057288A"/>
    <w:rsid w:val="00572F05"/>
    <w:rsid w:val="005831F5"/>
    <w:rsid w:val="005851B6"/>
    <w:rsid w:val="0058558D"/>
    <w:rsid w:val="005A143C"/>
    <w:rsid w:val="005A1B75"/>
    <w:rsid w:val="005A2BA1"/>
    <w:rsid w:val="005A39D0"/>
    <w:rsid w:val="005A3B91"/>
    <w:rsid w:val="005A4AC5"/>
    <w:rsid w:val="005A5660"/>
    <w:rsid w:val="005A6216"/>
    <w:rsid w:val="005A63C1"/>
    <w:rsid w:val="005A6FE6"/>
    <w:rsid w:val="005A7707"/>
    <w:rsid w:val="005B0BFC"/>
    <w:rsid w:val="005B2CB8"/>
    <w:rsid w:val="005B3B36"/>
    <w:rsid w:val="005B4547"/>
    <w:rsid w:val="005B5527"/>
    <w:rsid w:val="005B6D03"/>
    <w:rsid w:val="005B70C3"/>
    <w:rsid w:val="005C050F"/>
    <w:rsid w:val="005C1EAE"/>
    <w:rsid w:val="005C4ECE"/>
    <w:rsid w:val="005C682C"/>
    <w:rsid w:val="005C70A4"/>
    <w:rsid w:val="005C79BF"/>
    <w:rsid w:val="005D0BD8"/>
    <w:rsid w:val="005D158E"/>
    <w:rsid w:val="005D6FA7"/>
    <w:rsid w:val="005D774C"/>
    <w:rsid w:val="005E0C5B"/>
    <w:rsid w:val="005E0C6C"/>
    <w:rsid w:val="005E3D71"/>
    <w:rsid w:val="005E5536"/>
    <w:rsid w:val="005F2F3E"/>
    <w:rsid w:val="00603328"/>
    <w:rsid w:val="0060363D"/>
    <w:rsid w:val="0060692B"/>
    <w:rsid w:val="00606E30"/>
    <w:rsid w:val="006071BA"/>
    <w:rsid w:val="00610959"/>
    <w:rsid w:val="006113B0"/>
    <w:rsid w:val="00616490"/>
    <w:rsid w:val="00620851"/>
    <w:rsid w:val="00623A15"/>
    <w:rsid w:val="00624868"/>
    <w:rsid w:val="00624CAC"/>
    <w:rsid w:val="00627054"/>
    <w:rsid w:val="0062789F"/>
    <w:rsid w:val="00632133"/>
    <w:rsid w:val="00632268"/>
    <w:rsid w:val="00633026"/>
    <w:rsid w:val="0063325E"/>
    <w:rsid w:val="006345EA"/>
    <w:rsid w:val="00635230"/>
    <w:rsid w:val="00635E42"/>
    <w:rsid w:val="006367F3"/>
    <w:rsid w:val="00636A10"/>
    <w:rsid w:val="00637967"/>
    <w:rsid w:val="00640438"/>
    <w:rsid w:val="00640ED0"/>
    <w:rsid w:val="00641C46"/>
    <w:rsid w:val="00641D21"/>
    <w:rsid w:val="0064370A"/>
    <w:rsid w:val="0064419A"/>
    <w:rsid w:val="006457E6"/>
    <w:rsid w:val="00646B2D"/>
    <w:rsid w:val="00646BC0"/>
    <w:rsid w:val="00647C68"/>
    <w:rsid w:val="00650520"/>
    <w:rsid w:val="006519B1"/>
    <w:rsid w:val="0065349D"/>
    <w:rsid w:val="00653667"/>
    <w:rsid w:val="00653912"/>
    <w:rsid w:val="00655C0C"/>
    <w:rsid w:val="0065671C"/>
    <w:rsid w:val="006573F1"/>
    <w:rsid w:val="006578FE"/>
    <w:rsid w:val="00660F54"/>
    <w:rsid w:val="006613BC"/>
    <w:rsid w:val="00663620"/>
    <w:rsid w:val="00664845"/>
    <w:rsid w:val="00664E52"/>
    <w:rsid w:val="006672D7"/>
    <w:rsid w:val="006727FD"/>
    <w:rsid w:val="006734F7"/>
    <w:rsid w:val="00673660"/>
    <w:rsid w:val="006751D6"/>
    <w:rsid w:val="00675B2D"/>
    <w:rsid w:val="00675C8F"/>
    <w:rsid w:val="00680E64"/>
    <w:rsid w:val="0068342B"/>
    <w:rsid w:val="006844F0"/>
    <w:rsid w:val="006857CA"/>
    <w:rsid w:val="006864E1"/>
    <w:rsid w:val="006910DB"/>
    <w:rsid w:val="00691CD2"/>
    <w:rsid w:val="00692C05"/>
    <w:rsid w:val="00693057"/>
    <w:rsid w:val="006954C8"/>
    <w:rsid w:val="00695CE7"/>
    <w:rsid w:val="00696025"/>
    <w:rsid w:val="006A3C15"/>
    <w:rsid w:val="006A3D37"/>
    <w:rsid w:val="006A5641"/>
    <w:rsid w:val="006A64ED"/>
    <w:rsid w:val="006A76D1"/>
    <w:rsid w:val="006A7D8A"/>
    <w:rsid w:val="006B2723"/>
    <w:rsid w:val="006B37AA"/>
    <w:rsid w:val="006B47F1"/>
    <w:rsid w:val="006B583F"/>
    <w:rsid w:val="006B630C"/>
    <w:rsid w:val="006B6958"/>
    <w:rsid w:val="006B706C"/>
    <w:rsid w:val="006C28A2"/>
    <w:rsid w:val="006C2A61"/>
    <w:rsid w:val="006C3725"/>
    <w:rsid w:val="006C5700"/>
    <w:rsid w:val="006C60E9"/>
    <w:rsid w:val="006C7938"/>
    <w:rsid w:val="006D1FB5"/>
    <w:rsid w:val="006D2318"/>
    <w:rsid w:val="006D2669"/>
    <w:rsid w:val="006D2CA7"/>
    <w:rsid w:val="006D401D"/>
    <w:rsid w:val="006D42B2"/>
    <w:rsid w:val="006D5E6E"/>
    <w:rsid w:val="006E07CC"/>
    <w:rsid w:val="006E0B28"/>
    <w:rsid w:val="006E1ACD"/>
    <w:rsid w:val="006E28EB"/>
    <w:rsid w:val="006E361D"/>
    <w:rsid w:val="006E5B0B"/>
    <w:rsid w:val="006E7AA5"/>
    <w:rsid w:val="006F0226"/>
    <w:rsid w:val="006F040B"/>
    <w:rsid w:val="006F2881"/>
    <w:rsid w:val="006F2884"/>
    <w:rsid w:val="006F6288"/>
    <w:rsid w:val="006F6A9E"/>
    <w:rsid w:val="006F77F3"/>
    <w:rsid w:val="00701DBE"/>
    <w:rsid w:val="00701E57"/>
    <w:rsid w:val="00701FC1"/>
    <w:rsid w:val="0070597A"/>
    <w:rsid w:val="00705ABC"/>
    <w:rsid w:val="0070615E"/>
    <w:rsid w:val="00706616"/>
    <w:rsid w:val="00707B7D"/>
    <w:rsid w:val="00707B83"/>
    <w:rsid w:val="00710AC7"/>
    <w:rsid w:val="007147B7"/>
    <w:rsid w:val="00714CB4"/>
    <w:rsid w:val="007157FD"/>
    <w:rsid w:val="00717928"/>
    <w:rsid w:val="00721BDD"/>
    <w:rsid w:val="00722D33"/>
    <w:rsid w:val="007233B9"/>
    <w:rsid w:val="00723624"/>
    <w:rsid w:val="007259D7"/>
    <w:rsid w:val="007277FB"/>
    <w:rsid w:val="00731298"/>
    <w:rsid w:val="0073220C"/>
    <w:rsid w:val="00734634"/>
    <w:rsid w:val="00734B76"/>
    <w:rsid w:val="0073509C"/>
    <w:rsid w:val="00740695"/>
    <w:rsid w:val="0074138B"/>
    <w:rsid w:val="00741B35"/>
    <w:rsid w:val="0074203B"/>
    <w:rsid w:val="00742DE3"/>
    <w:rsid w:val="00744204"/>
    <w:rsid w:val="00744347"/>
    <w:rsid w:val="00747023"/>
    <w:rsid w:val="00752EEB"/>
    <w:rsid w:val="007539D0"/>
    <w:rsid w:val="0075494B"/>
    <w:rsid w:val="007549CF"/>
    <w:rsid w:val="00754BC2"/>
    <w:rsid w:val="00757CA6"/>
    <w:rsid w:val="00757F24"/>
    <w:rsid w:val="00762A27"/>
    <w:rsid w:val="00763C0A"/>
    <w:rsid w:val="007672C6"/>
    <w:rsid w:val="0077511D"/>
    <w:rsid w:val="00775525"/>
    <w:rsid w:val="007834F1"/>
    <w:rsid w:val="00786B3C"/>
    <w:rsid w:val="00786B92"/>
    <w:rsid w:val="00792E23"/>
    <w:rsid w:val="007940F7"/>
    <w:rsid w:val="007942E3"/>
    <w:rsid w:val="00795826"/>
    <w:rsid w:val="00796C51"/>
    <w:rsid w:val="0079708B"/>
    <w:rsid w:val="007A284D"/>
    <w:rsid w:val="007A2ACF"/>
    <w:rsid w:val="007A3302"/>
    <w:rsid w:val="007A46FA"/>
    <w:rsid w:val="007A47FA"/>
    <w:rsid w:val="007A699B"/>
    <w:rsid w:val="007A71C6"/>
    <w:rsid w:val="007B0DA2"/>
    <w:rsid w:val="007B1B7A"/>
    <w:rsid w:val="007B1BA7"/>
    <w:rsid w:val="007C1843"/>
    <w:rsid w:val="007C2313"/>
    <w:rsid w:val="007C5617"/>
    <w:rsid w:val="007C5F7D"/>
    <w:rsid w:val="007D03B3"/>
    <w:rsid w:val="007D11DC"/>
    <w:rsid w:val="007D1290"/>
    <w:rsid w:val="007D3642"/>
    <w:rsid w:val="007D499F"/>
    <w:rsid w:val="007D581E"/>
    <w:rsid w:val="007D6809"/>
    <w:rsid w:val="007E0E73"/>
    <w:rsid w:val="007E1021"/>
    <w:rsid w:val="007E121F"/>
    <w:rsid w:val="007E2657"/>
    <w:rsid w:val="007E3D83"/>
    <w:rsid w:val="007E4864"/>
    <w:rsid w:val="007E4D0B"/>
    <w:rsid w:val="007E605A"/>
    <w:rsid w:val="007E735F"/>
    <w:rsid w:val="007F1120"/>
    <w:rsid w:val="007F339B"/>
    <w:rsid w:val="007F39AE"/>
    <w:rsid w:val="007F3B08"/>
    <w:rsid w:val="0080142E"/>
    <w:rsid w:val="00803975"/>
    <w:rsid w:val="00805118"/>
    <w:rsid w:val="008054B0"/>
    <w:rsid w:val="00805597"/>
    <w:rsid w:val="00805FC5"/>
    <w:rsid w:val="008148FC"/>
    <w:rsid w:val="00815E22"/>
    <w:rsid w:val="0082059F"/>
    <w:rsid w:val="00821427"/>
    <w:rsid w:val="00821646"/>
    <w:rsid w:val="0082245A"/>
    <w:rsid w:val="00822D2E"/>
    <w:rsid w:val="00823F4E"/>
    <w:rsid w:val="00827AD5"/>
    <w:rsid w:val="00827D60"/>
    <w:rsid w:val="00831124"/>
    <w:rsid w:val="008416C7"/>
    <w:rsid w:val="00841F7E"/>
    <w:rsid w:val="00845EE2"/>
    <w:rsid w:val="008464E0"/>
    <w:rsid w:val="0084692C"/>
    <w:rsid w:val="0084749A"/>
    <w:rsid w:val="00851AEC"/>
    <w:rsid w:val="008540DE"/>
    <w:rsid w:val="00854E04"/>
    <w:rsid w:val="00860046"/>
    <w:rsid w:val="00860D7F"/>
    <w:rsid w:val="008633A6"/>
    <w:rsid w:val="008638F1"/>
    <w:rsid w:val="00864071"/>
    <w:rsid w:val="0086631B"/>
    <w:rsid w:val="00866330"/>
    <w:rsid w:val="0086713D"/>
    <w:rsid w:val="00867D85"/>
    <w:rsid w:val="008754B5"/>
    <w:rsid w:val="0087622E"/>
    <w:rsid w:val="00881B25"/>
    <w:rsid w:val="00882DF3"/>
    <w:rsid w:val="00885846"/>
    <w:rsid w:val="008860E8"/>
    <w:rsid w:val="00891868"/>
    <w:rsid w:val="00891D5F"/>
    <w:rsid w:val="00892963"/>
    <w:rsid w:val="008935A6"/>
    <w:rsid w:val="00894AAF"/>
    <w:rsid w:val="008957E2"/>
    <w:rsid w:val="00896B8A"/>
    <w:rsid w:val="0089700A"/>
    <w:rsid w:val="00897077"/>
    <w:rsid w:val="008A024C"/>
    <w:rsid w:val="008A0419"/>
    <w:rsid w:val="008A0B3A"/>
    <w:rsid w:val="008A1275"/>
    <w:rsid w:val="008A22CF"/>
    <w:rsid w:val="008A24C3"/>
    <w:rsid w:val="008A3251"/>
    <w:rsid w:val="008A33EA"/>
    <w:rsid w:val="008A461B"/>
    <w:rsid w:val="008A5EA9"/>
    <w:rsid w:val="008B0A94"/>
    <w:rsid w:val="008B0B40"/>
    <w:rsid w:val="008B506F"/>
    <w:rsid w:val="008C1C6F"/>
    <w:rsid w:val="008C439F"/>
    <w:rsid w:val="008C447B"/>
    <w:rsid w:val="008C4B2E"/>
    <w:rsid w:val="008C5043"/>
    <w:rsid w:val="008C7CA9"/>
    <w:rsid w:val="008D1251"/>
    <w:rsid w:val="008D18CD"/>
    <w:rsid w:val="008D19EA"/>
    <w:rsid w:val="008D2469"/>
    <w:rsid w:val="008D3EF9"/>
    <w:rsid w:val="008D3F47"/>
    <w:rsid w:val="008D408E"/>
    <w:rsid w:val="008D6E42"/>
    <w:rsid w:val="008E0A3A"/>
    <w:rsid w:val="008E0BDD"/>
    <w:rsid w:val="008E30D9"/>
    <w:rsid w:val="008E3DFD"/>
    <w:rsid w:val="008E5881"/>
    <w:rsid w:val="008E5F30"/>
    <w:rsid w:val="008F1D6F"/>
    <w:rsid w:val="008F2C0F"/>
    <w:rsid w:val="008F48B7"/>
    <w:rsid w:val="008F6939"/>
    <w:rsid w:val="008F73E1"/>
    <w:rsid w:val="008F7FC7"/>
    <w:rsid w:val="00900725"/>
    <w:rsid w:val="00904FE3"/>
    <w:rsid w:val="00906BE6"/>
    <w:rsid w:val="00907652"/>
    <w:rsid w:val="009115FF"/>
    <w:rsid w:val="00915BCA"/>
    <w:rsid w:val="00916C64"/>
    <w:rsid w:val="00920309"/>
    <w:rsid w:val="00921893"/>
    <w:rsid w:val="00921A59"/>
    <w:rsid w:val="009237AE"/>
    <w:rsid w:val="009244BD"/>
    <w:rsid w:val="00926FFA"/>
    <w:rsid w:val="0093005C"/>
    <w:rsid w:val="00930954"/>
    <w:rsid w:val="00933821"/>
    <w:rsid w:val="009338C0"/>
    <w:rsid w:val="00940091"/>
    <w:rsid w:val="00940266"/>
    <w:rsid w:val="00940406"/>
    <w:rsid w:val="00944B0F"/>
    <w:rsid w:val="00950B29"/>
    <w:rsid w:val="009512BA"/>
    <w:rsid w:val="009519B8"/>
    <w:rsid w:val="009545C1"/>
    <w:rsid w:val="00956B17"/>
    <w:rsid w:val="009572AA"/>
    <w:rsid w:val="009636E4"/>
    <w:rsid w:val="009637FF"/>
    <w:rsid w:val="00965D82"/>
    <w:rsid w:val="00967012"/>
    <w:rsid w:val="00967E7D"/>
    <w:rsid w:val="009702A0"/>
    <w:rsid w:val="009704D5"/>
    <w:rsid w:val="009715E2"/>
    <w:rsid w:val="00972442"/>
    <w:rsid w:val="00972F86"/>
    <w:rsid w:val="00976F12"/>
    <w:rsid w:val="00982B38"/>
    <w:rsid w:val="00983556"/>
    <w:rsid w:val="00984790"/>
    <w:rsid w:val="00986329"/>
    <w:rsid w:val="0098635F"/>
    <w:rsid w:val="00986885"/>
    <w:rsid w:val="00987DF6"/>
    <w:rsid w:val="00994108"/>
    <w:rsid w:val="009960A7"/>
    <w:rsid w:val="009A031F"/>
    <w:rsid w:val="009A4185"/>
    <w:rsid w:val="009A5E1C"/>
    <w:rsid w:val="009A693E"/>
    <w:rsid w:val="009B246B"/>
    <w:rsid w:val="009B4B9D"/>
    <w:rsid w:val="009B4DC8"/>
    <w:rsid w:val="009B4E68"/>
    <w:rsid w:val="009C0B16"/>
    <w:rsid w:val="009C1AFA"/>
    <w:rsid w:val="009C1D3B"/>
    <w:rsid w:val="009C5ECD"/>
    <w:rsid w:val="009C5FC3"/>
    <w:rsid w:val="009D02A0"/>
    <w:rsid w:val="009D143C"/>
    <w:rsid w:val="009D520B"/>
    <w:rsid w:val="009D6CFA"/>
    <w:rsid w:val="009E623C"/>
    <w:rsid w:val="009F1461"/>
    <w:rsid w:val="009F4EFC"/>
    <w:rsid w:val="009F6548"/>
    <w:rsid w:val="009F7A5F"/>
    <w:rsid w:val="009F7E8A"/>
    <w:rsid w:val="00A0121C"/>
    <w:rsid w:val="00A041CF"/>
    <w:rsid w:val="00A073D0"/>
    <w:rsid w:val="00A15C6A"/>
    <w:rsid w:val="00A16EC9"/>
    <w:rsid w:val="00A20683"/>
    <w:rsid w:val="00A21CFF"/>
    <w:rsid w:val="00A226A0"/>
    <w:rsid w:val="00A24304"/>
    <w:rsid w:val="00A26BEE"/>
    <w:rsid w:val="00A26F25"/>
    <w:rsid w:val="00A37354"/>
    <w:rsid w:val="00A40299"/>
    <w:rsid w:val="00A405FD"/>
    <w:rsid w:val="00A41F47"/>
    <w:rsid w:val="00A43B36"/>
    <w:rsid w:val="00A45D97"/>
    <w:rsid w:val="00A466E6"/>
    <w:rsid w:val="00A50004"/>
    <w:rsid w:val="00A51A06"/>
    <w:rsid w:val="00A52313"/>
    <w:rsid w:val="00A534D3"/>
    <w:rsid w:val="00A53B0F"/>
    <w:rsid w:val="00A53FA5"/>
    <w:rsid w:val="00A54CF4"/>
    <w:rsid w:val="00A5666B"/>
    <w:rsid w:val="00A615BF"/>
    <w:rsid w:val="00A61626"/>
    <w:rsid w:val="00A62911"/>
    <w:rsid w:val="00A62D76"/>
    <w:rsid w:val="00A64E61"/>
    <w:rsid w:val="00A653C9"/>
    <w:rsid w:val="00A65C47"/>
    <w:rsid w:val="00A669B5"/>
    <w:rsid w:val="00A670E0"/>
    <w:rsid w:val="00A745A9"/>
    <w:rsid w:val="00A76161"/>
    <w:rsid w:val="00A76BB4"/>
    <w:rsid w:val="00A77739"/>
    <w:rsid w:val="00A77EA2"/>
    <w:rsid w:val="00A818F0"/>
    <w:rsid w:val="00A822A4"/>
    <w:rsid w:val="00A83254"/>
    <w:rsid w:val="00A838D6"/>
    <w:rsid w:val="00A85BD4"/>
    <w:rsid w:val="00A86C44"/>
    <w:rsid w:val="00A87128"/>
    <w:rsid w:val="00A90217"/>
    <w:rsid w:val="00A9122A"/>
    <w:rsid w:val="00A91770"/>
    <w:rsid w:val="00A92286"/>
    <w:rsid w:val="00A93A57"/>
    <w:rsid w:val="00A95B46"/>
    <w:rsid w:val="00AA1037"/>
    <w:rsid w:val="00AA2B11"/>
    <w:rsid w:val="00AB0260"/>
    <w:rsid w:val="00AB6512"/>
    <w:rsid w:val="00AC1BB8"/>
    <w:rsid w:val="00AC3A3A"/>
    <w:rsid w:val="00AC3D78"/>
    <w:rsid w:val="00AC5008"/>
    <w:rsid w:val="00AD13E6"/>
    <w:rsid w:val="00AD2752"/>
    <w:rsid w:val="00AD4B3E"/>
    <w:rsid w:val="00AD6D05"/>
    <w:rsid w:val="00AD715E"/>
    <w:rsid w:val="00AD725D"/>
    <w:rsid w:val="00AE0832"/>
    <w:rsid w:val="00AE1B08"/>
    <w:rsid w:val="00AE1FC2"/>
    <w:rsid w:val="00AF0D88"/>
    <w:rsid w:val="00AF266F"/>
    <w:rsid w:val="00AF38B1"/>
    <w:rsid w:val="00AF3C23"/>
    <w:rsid w:val="00AF64A3"/>
    <w:rsid w:val="00AF7036"/>
    <w:rsid w:val="00AF7D0F"/>
    <w:rsid w:val="00B035F8"/>
    <w:rsid w:val="00B03CB7"/>
    <w:rsid w:val="00B04F65"/>
    <w:rsid w:val="00B05F37"/>
    <w:rsid w:val="00B06E5E"/>
    <w:rsid w:val="00B07D7A"/>
    <w:rsid w:val="00B07DA6"/>
    <w:rsid w:val="00B12175"/>
    <w:rsid w:val="00B129C5"/>
    <w:rsid w:val="00B14B26"/>
    <w:rsid w:val="00B156E6"/>
    <w:rsid w:val="00B15DD1"/>
    <w:rsid w:val="00B16C98"/>
    <w:rsid w:val="00B16E9F"/>
    <w:rsid w:val="00B1704B"/>
    <w:rsid w:val="00B17E8F"/>
    <w:rsid w:val="00B21694"/>
    <w:rsid w:val="00B22C6E"/>
    <w:rsid w:val="00B236C6"/>
    <w:rsid w:val="00B31C98"/>
    <w:rsid w:val="00B34DC6"/>
    <w:rsid w:val="00B3596B"/>
    <w:rsid w:val="00B35B66"/>
    <w:rsid w:val="00B367C5"/>
    <w:rsid w:val="00B36FFB"/>
    <w:rsid w:val="00B40DBF"/>
    <w:rsid w:val="00B41A03"/>
    <w:rsid w:val="00B4205E"/>
    <w:rsid w:val="00B426F6"/>
    <w:rsid w:val="00B42BA6"/>
    <w:rsid w:val="00B43B26"/>
    <w:rsid w:val="00B471CB"/>
    <w:rsid w:val="00B501D8"/>
    <w:rsid w:val="00B5087E"/>
    <w:rsid w:val="00B51898"/>
    <w:rsid w:val="00B526A2"/>
    <w:rsid w:val="00B5423A"/>
    <w:rsid w:val="00B5533C"/>
    <w:rsid w:val="00B55D83"/>
    <w:rsid w:val="00B56939"/>
    <w:rsid w:val="00B6055D"/>
    <w:rsid w:val="00B6206A"/>
    <w:rsid w:val="00B62A42"/>
    <w:rsid w:val="00B62B1A"/>
    <w:rsid w:val="00B64F4A"/>
    <w:rsid w:val="00B6696C"/>
    <w:rsid w:val="00B67742"/>
    <w:rsid w:val="00B732EC"/>
    <w:rsid w:val="00B74EDE"/>
    <w:rsid w:val="00B75248"/>
    <w:rsid w:val="00B76C45"/>
    <w:rsid w:val="00B77567"/>
    <w:rsid w:val="00B814B2"/>
    <w:rsid w:val="00B856C6"/>
    <w:rsid w:val="00B85E8B"/>
    <w:rsid w:val="00B87547"/>
    <w:rsid w:val="00B87CD3"/>
    <w:rsid w:val="00B92312"/>
    <w:rsid w:val="00B92E22"/>
    <w:rsid w:val="00B93B65"/>
    <w:rsid w:val="00B95A71"/>
    <w:rsid w:val="00B96537"/>
    <w:rsid w:val="00BA0B24"/>
    <w:rsid w:val="00BA210E"/>
    <w:rsid w:val="00BA361E"/>
    <w:rsid w:val="00BA36A1"/>
    <w:rsid w:val="00BA560E"/>
    <w:rsid w:val="00BA72E5"/>
    <w:rsid w:val="00BA764A"/>
    <w:rsid w:val="00BB154F"/>
    <w:rsid w:val="00BB7481"/>
    <w:rsid w:val="00BB7EB1"/>
    <w:rsid w:val="00BC0302"/>
    <w:rsid w:val="00BC06C7"/>
    <w:rsid w:val="00BC1676"/>
    <w:rsid w:val="00BC24EC"/>
    <w:rsid w:val="00BC47E0"/>
    <w:rsid w:val="00BC4E32"/>
    <w:rsid w:val="00BC6461"/>
    <w:rsid w:val="00BC762C"/>
    <w:rsid w:val="00BD179D"/>
    <w:rsid w:val="00BD36A7"/>
    <w:rsid w:val="00BD38B0"/>
    <w:rsid w:val="00BD49A4"/>
    <w:rsid w:val="00BD515D"/>
    <w:rsid w:val="00BD5E7E"/>
    <w:rsid w:val="00BD716C"/>
    <w:rsid w:val="00BE28EA"/>
    <w:rsid w:val="00BE7A78"/>
    <w:rsid w:val="00BE7D61"/>
    <w:rsid w:val="00BF060D"/>
    <w:rsid w:val="00BF3768"/>
    <w:rsid w:val="00BF484A"/>
    <w:rsid w:val="00BF70AB"/>
    <w:rsid w:val="00C01A52"/>
    <w:rsid w:val="00C026F5"/>
    <w:rsid w:val="00C0270D"/>
    <w:rsid w:val="00C077B6"/>
    <w:rsid w:val="00C1201C"/>
    <w:rsid w:val="00C12E16"/>
    <w:rsid w:val="00C13403"/>
    <w:rsid w:val="00C14AC0"/>
    <w:rsid w:val="00C21849"/>
    <w:rsid w:val="00C222F5"/>
    <w:rsid w:val="00C2237F"/>
    <w:rsid w:val="00C22CF5"/>
    <w:rsid w:val="00C25D8F"/>
    <w:rsid w:val="00C33837"/>
    <w:rsid w:val="00C33EDC"/>
    <w:rsid w:val="00C35536"/>
    <w:rsid w:val="00C3657A"/>
    <w:rsid w:val="00C365F4"/>
    <w:rsid w:val="00C400EF"/>
    <w:rsid w:val="00C4045C"/>
    <w:rsid w:val="00C41D9C"/>
    <w:rsid w:val="00C42126"/>
    <w:rsid w:val="00C44138"/>
    <w:rsid w:val="00C45117"/>
    <w:rsid w:val="00C45666"/>
    <w:rsid w:val="00C46FCD"/>
    <w:rsid w:val="00C5050B"/>
    <w:rsid w:val="00C522FC"/>
    <w:rsid w:val="00C536D7"/>
    <w:rsid w:val="00C53922"/>
    <w:rsid w:val="00C561D0"/>
    <w:rsid w:val="00C57C24"/>
    <w:rsid w:val="00C638CE"/>
    <w:rsid w:val="00C65CE0"/>
    <w:rsid w:val="00C6795F"/>
    <w:rsid w:val="00C708AC"/>
    <w:rsid w:val="00C71F51"/>
    <w:rsid w:val="00C75B16"/>
    <w:rsid w:val="00C75FC4"/>
    <w:rsid w:val="00C76C4D"/>
    <w:rsid w:val="00C81DF5"/>
    <w:rsid w:val="00C81E29"/>
    <w:rsid w:val="00C83EE9"/>
    <w:rsid w:val="00C86364"/>
    <w:rsid w:val="00C87629"/>
    <w:rsid w:val="00C957B0"/>
    <w:rsid w:val="00CA28AE"/>
    <w:rsid w:val="00CA52E8"/>
    <w:rsid w:val="00CB0957"/>
    <w:rsid w:val="00CB0D70"/>
    <w:rsid w:val="00CB3E11"/>
    <w:rsid w:val="00CB6BBC"/>
    <w:rsid w:val="00CB6E23"/>
    <w:rsid w:val="00CB7267"/>
    <w:rsid w:val="00CB794A"/>
    <w:rsid w:val="00CC0113"/>
    <w:rsid w:val="00CC1420"/>
    <w:rsid w:val="00CC1ED7"/>
    <w:rsid w:val="00CC2994"/>
    <w:rsid w:val="00CC7090"/>
    <w:rsid w:val="00CC7F8A"/>
    <w:rsid w:val="00CD02F5"/>
    <w:rsid w:val="00CD2BEA"/>
    <w:rsid w:val="00CD2DED"/>
    <w:rsid w:val="00CD409C"/>
    <w:rsid w:val="00CE18D4"/>
    <w:rsid w:val="00CE1A9F"/>
    <w:rsid w:val="00CE63C0"/>
    <w:rsid w:val="00CE65A7"/>
    <w:rsid w:val="00CE6786"/>
    <w:rsid w:val="00CF3BBA"/>
    <w:rsid w:val="00CF3E73"/>
    <w:rsid w:val="00CF4358"/>
    <w:rsid w:val="00CF4C33"/>
    <w:rsid w:val="00CF507B"/>
    <w:rsid w:val="00CF5F39"/>
    <w:rsid w:val="00D019B6"/>
    <w:rsid w:val="00D0355D"/>
    <w:rsid w:val="00D06C60"/>
    <w:rsid w:val="00D106EC"/>
    <w:rsid w:val="00D1090C"/>
    <w:rsid w:val="00D12922"/>
    <w:rsid w:val="00D13FEF"/>
    <w:rsid w:val="00D1435D"/>
    <w:rsid w:val="00D14CA3"/>
    <w:rsid w:val="00D17C54"/>
    <w:rsid w:val="00D21405"/>
    <w:rsid w:val="00D215D0"/>
    <w:rsid w:val="00D248F0"/>
    <w:rsid w:val="00D252D3"/>
    <w:rsid w:val="00D271FC"/>
    <w:rsid w:val="00D2753A"/>
    <w:rsid w:val="00D3027F"/>
    <w:rsid w:val="00D30E54"/>
    <w:rsid w:val="00D30E8F"/>
    <w:rsid w:val="00D315B4"/>
    <w:rsid w:val="00D31EDE"/>
    <w:rsid w:val="00D35C71"/>
    <w:rsid w:val="00D37C55"/>
    <w:rsid w:val="00D40FB2"/>
    <w:rsid w:val="00D4554D"/>
    <w:rsid w:val="00D45A3C"/>
    <w:rsid w:val="00D50FA3"/>
    <w:rsid w:val="00D52128"/>
    <w:rsid w:val="00D52648"/>
    <w:rsid w:val="00D52F22"/>
    <w:rsid w:val="00D53FCC"/>
    <w:rsid w:val="00D54C94"/>
    <w:rsid w:val="00D56612"/>
    <w:rsid w:val="00D57CB9"/>
    <w:rsid w:val="00D623FA"/>
    <w:rsid w:val="00D672B4"/>
    <w:rsid w:val="00D70433"/>
    <w:rsid w:val="00D704C2"/>
    <w:rsid w:val="00D7136A"/>
    <w:rsid w:val="00D72C39"/>
    <w:rsid w:val="00D7398A"/>
    <w:rsid w:val="00D7686E"/>
    <w:rsid w:val="00D776BA"/>
    <w:rsid w:val="00D80537"/>
    <w:rsid w:val="00D80FE5"/>
    <w:rsid w:val="00D82617"/>
    <w:rsid w:val="00D8292D"/>
    <w:rsid w:val="00D82B65"/>
    <w:rsid w:val="00D84A01"/>
    <w:rsid w:val="00D903CB"/>
    <w:rsid w:val="00D90D46"/>
    <w:rsid w:val="00D910CE"/>
    <w:rsid w:val="00D91348"/>
    <w:rsid w:val="00D918CE"/>
    <w:rsid w:val="00D92BC3"/>
    <w:rsid w:val="00D934F1"/>
    <w:rsid w:val="00D93943"/>
    <w:rsid w:val="00D97879"/>
    <w:rsid w:val="00D97FB6"/>
    <w:rsid w:val="00DA0AFE"/>
    <w:rsid w:val="00DA4C3D"/>
    <w:rsid w:val="00DB00AC"/>
    <w:rsid w:val="00DB2501"/>
    <w:rsid w:val="00DB2CB9"/>
    <w:rsid w:val="00DB67A4"/>
    <w:rsid w:val="00DB7C78"/>
    <w:rsid w:val="00DC0691"/>
    <w:rsid w:val="00DC1C43"/>
    <w:rsid w:val="00DC3E64"/>
    <w:rsid w:val="00DC4A05"/>
    <w:rsid w:val="00DC6EA7"/>
    <w:rsid w:val="00DD030A"/>
    <w:rsid w:val="00DD1794"/>
    <w:rsid w:val="00DD2D8F"/>
    <w:rsid w:val="00DD4DFF"/>
    <w:rsid w:val="00DD62BF"/>
    <w:rsid w:val="00DE15BC"/>
    <w:rsid w:val="00DE2253"/>
    <w:rsid w:val="00DE270C"/>
    <w:rsid w:val="00DE41D5"/>
    <w:rsid w:val="00DE516E"/>
    <w:rsid w:val="00DE5D12"/>
    <w:rsid w:val="00DE758E"/>
    <w:rsid w:val="00DF24D5"/>
    <w:rsid w:val="00DF6755"/>
    <w:rsid w:val="00E027ED"/>
    <w:rsid w:val="00E03E37"/>
    <w:rsid w:val="00E04D0D"/>
    <w:rsid w:val="00E055EB"/>
    <w:rsid w:val="00E057DA"/>
    <w:rsid w:val="00E06762"/>
    <w:rsid w:val="00E07043"/>
    <w:rsid w:val="00E07BE7"/>
    <w:rsid w:val="00E114BB"/>
    <w:rsid w:val="00E1263B"/>
    <w:rsid w:val="00E17E45"/>
    <w:rsid w:val="00E24CF4"/>
    <w:rsid w:val="00E2760D"/>
    <w:rsid w:val="00E313EF"/>
    <w:rsid w:val="00E313F0"/>
    <w:rsid w:val="00E31D1F"/>
    <w:rsid w:val="00E32B14"/>
    <w:rsid w:val="00E335DB"/>
    <w:rsid w:val="00E347A9"/>
    <w:rsid w:val="00E368DD"/>
    <w:rsid w:val="00E37552"/>
    <w:rsid w:val="00E43445"/>
    <w:rsid w:val="00E44828"/>
    <w:rsid w:val="00E461A8"/>
    <w:rsid w:val="00E47B82"/>
    <w:rsid w:val="00E50B05"/>
    <w:rsid w:val="00E51A13"/>
    <w:rsid w:val="00E51E89"/>
    <w:rsid w:val="00E52D2D"/>
    <w:rsid w:val="00E56BE7"/>
    <w:rsid w:val="00E6182B"/>
    <w:rsid w:val="00E6678F"/>
    <w:rsid w:val="00E72AC7"/>
    <w:rsid w:val="00E7583E"/>
    <w:rsid w:val="00E77F04"/>
    <w:rsid w:val="00E800E3"/>
    <w:rsid w:val="00E83649"/>
    <w:rsid w:val="00E83714"/>
    <w:rsid w:val="00E8435F"/>
    <w:rsid w:val="00E85CCF"/>
    <w:rsid w:val="00E937AB"/>
    <w:rsid w:val="00E95A9A"/>
    <w:rsid w:val="00E964C9"/>
    <w:rsid w:val="00EA0D5F"/>
    <w:rsid w:val="00EA2FC3"/>
    <w:rsid w:val="00EA3197"/>
    <w:rsid w:val="00EA3ED7"/>
    <w:rsid w:val="00EA3FFF"/>
    <w:rsid w:val="00EA56B5"/>
    <w:rsid w:val="00EA6ED7"/>
    <w:rsid w:val="00EB2531"/>
    <w:rsid w:val="00EB324E"/>
    <w:rsid w:val="00EB3B4B"/>
    <w:rsid w:val="00EB4B67"/>
    <w:rsid w:val="00EC2D0E"/>
    <w:rsid w:val="00EC43A2"/>
    <w:rsid w:val="00EC7CC1"/>
    <w:rsid w:val="00ED0F50"/>
    <w:rsid w:val="00ED11AE"/>
    <w:rsid w:val="00ED1486"/>
    <w:rsid w:val="00ED18F7"/>
    <w:rsid w:val="00ED2F1F"/>
    <w:rsid w:val="00ED394B"/>
    <w:rsid w:val="00ED5468"/>
    <w:rsid w:val="00ED5D68"/>
    <w:rsid w:val="00ED7169"/>
    <w:rsid w:val="00EE0346"/>
    <w:rsid w:val="00EE32DE"/>
    <w:rsid w:val="00EE7430"/>
    <w:rsid w:val="00EE7A9E"/>
    <w:rsid w:val="00EE7C8E"/>
    <w:rsid w:val="00EF161E"/>
    <w:rsid w:val="00EF6ACF"/>
    <w:rsid w:val="00F01E13"/>
    <w:rsid w:val="00F1104F"/>
    <w:rsid w:val="00F1375E"/>
    <w:rsid w:val="00F20670"/>
    <w:rsid w:val="00F2133B"/>
    <w:rsid w:val="00F21E54"/>
    <w:rsid w:val="00F22056"/>
    <w:rsid w:val="00F2276A"/>
    <w:rsid w:val="00F230FA"/>
    <w:rsid w:val="00F23C8B"/>
    <w:rsid w:val="00F26A04"/>
    <w:rsid w:val="00F30909"/>
    <w:rsid w:val="00F379F6"/>
    <w:rsid w:val="00F37DE4"/>
    <w:rsid w:val="00F408B8"/>
    <w:rsid w:val="00F4162E"/>
    <w:rsid w:val="00F429B1"/>
    <w:rsid w:val="00F43183"/>
    <w:rsid w:val="00F457D7"/>
    <w:rsid w:val="00F47C56"/>
    <w:rsid w:val="00F51076"/>
    <w:rsid w:val="00F52326"/>
    <w:rsid w:val="00F56AE0"/>
    <w:rsid w:val="00F56CCA"/>
    <w:rsid w:val="00F61390"/>
    <w:rsid w:val="00F6286E"/>
    <w:rsid w:val="00F63392"/>
    <w:rsid w:val="00F63E5A"/>
    <w:rsid w:val="00F660DC"/>
    <w:rsid w:val="00F71215"/>
    <w:rsid w:val="00F725E0"/>
    <w:rsid w:val="00F72F7E"/>
    <w:rsid w:val="00F74565"/>
    <w:rsid w:val="00F74CCF"/>
    <w:rsid w:val="00F763BF"/>
    <w:rsid w:val="00F822BF"/>
    <w:rsid w:val="00F85370"/>
    <w:rsid w:val="00F87494"/>
    <w:rsid w:val="00F87809"/>
    <w:rsid w:val="00F904F6"/>
    <w:rsid w:val="00F92065"/>
    <w:rsid w:val="00F93BE4"/>
    <w:rsid w:val="00F97733"/>
    <w:rsid w:val="00F97D90"/>
    <w:rsid w:val="00FA102B"/>
    <w:rsid w:val="00FA1BB3"/>
    <w:rsid w:val="00FA1E29"/>
    <w:rsid w:val="00FA689F"/>
    <w:rsid w:val="00FA6B49"/>
    <w:rsid w:val="00FA6D7C"/>
    <w:rsid w:val="00FA6FEC"/>
    <w:rsid w:val="00FA75E9"/>
    <w:rsid w:val="00FB00D6"/>
    <w:rsid w:val="00FB11BC"/>
    <w:rsid w:val="00FB1BE6"/>
    <w:rsid w:val="00FB432B"/>
    <w:rsid w:val="00FB59C6"/>
    <w:rsid w:val="00FC1313"/>
    <w:rsid w:val="00FC6CCB"/>
    <w:rsid w:val="00FC7A2D"/>
    <w:rsid w:val="00FD099B"/>
    <w:rsid w:val="00FD21B8"/>
    <w:rsid w:val="00FD28D3"/>
    <w:rsid w:val="00FD2E04"/>
    <w:rsid w:val="00FD3779"/>
    <w:rsid w:val="00FD4F35"/>
    <w:rsid w:val="00FD514B"/>
    <w:rsid w:val="00FD5495"/>
    <w:rsid w:val="00FD5C3C"/>
    <w:rsid w:val="00FD67B6"/>
    <w:rsid w:val="00FE1806"/>
    <w:rsid w:val="00FE2015"/>
    <w:rsid w:val="00FE37C3"/>
    <w:rsid w:val="00FE4088"/>
    <w:rsid w:val="00FE5471"/>
    <w:rsid w:val="00FE5566"/>
    <w:rsid w:val="00FE7ED1"/>
    <w:rsid w:val="00FF0D17"/>
    <w:rsid w:val="00FF1B0E"/>
    <w:rsid w:val="00FF25E9"/>
    <w:rsid w:val="00FF554D"/>
    <w:rsid w:val="00FF5FF8"/>
    <w:rsid w:val="00FF6931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7CD0FD"/>
  <w15:docId w15:val="{C071D187-F9E8-4ED6-8D68-A02D8869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="Segoe UI" w:hAnsi="Segoe UI" w:cs="Segoe U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2E3"/>
    <w:pPr>
      <w:ind w:firstLine="1066"/>
    </w:pPr>
  </w:style>
  <w:style w:type="paragraph" w:styleId="1">
    <w:name w:val="heading 1"/>
    <w:basedOn w:val="a"/>
    <w:next w:val="a"/>
    <w:link w:val="10"/>
    <w:qFormat/>
    <w:rsid w:val="003846BA"/>
    <w:pPr>
      <w:keepNext/>
      <w:widowControl w:val="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F63E5A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46BA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aliases w:val="H2 Знак,&quot;Изумруд&quot; Знак"/>
    <w:link w:val="2"/>
    <w:rsid w:val="00F63E5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qFormat/>
    <w:rsid w:val="00561BE0"/>
    <w:pPr>
      <w:widowControl w:val="0"/>
      <w:autoSpaceDE w:val="0"/>
      <w:autoSpaceDN w:val="0"/>
      <w:adjustRightInd w:val="0"/>
      <w:ind w:firstLine="106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3846BA"/>
    <w:pPr>
      <w:ind w:firstLine="1066"/>
    </w:pPr>
    <w:rPr>
      <w:rFonts w:ascii="Times New Roman" w:eastAsia="Times New Roman" w:hAnsi="Times New Roman" w:cs="Times New Roman"/>
    </w:rPr>
  </w:style>
  <w:style w:type="paragraph" w:styleId="a3">
    <w:name w:val="Title"/>
    <w:basedOn w:val="a"/>
    <w:link w:val="a4"/>
    <w:qFormat/>
    <w:rsid w:val="002E53A6"/>
    <w:pPr>
      <w:widowControl w:val="0"/>
      <w:adjustRightInd w:val="0"/>
      <w:spacing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8"/>
    </w:rPr>
  </w:style>
  <w:style w:type="character" w:customStyle="1" w:styleId="a4">
    <w:name w:val="Заголовок Знак"/>
    <w:link w:val="a3"/>
    <w:rsid w:val="002E53A6"/>
    <w:rPr>
      <w:rFonts w:ascii="Times New Roman" w:eastAsia="Times New Roman" w:hAnsi="Times New Roman" w:cs="Times New Roman"/>
      <w:b/>
      <w:sz w:val="28"/>
    </w:rPr>
  </w:style>
  <w:style w:type="character" w:customStyle="1" w:styleId="apple-converted-space">
    <w:name w:val="apple-converted-space"/>
    <w:basedOn w:val="a0"/>
    <w:rsid w:val="00C2237F"/>
  </w:style>
  <w:style w:type="paragraph" w:styleId="a5">
    <w:name w:val="Normal (Web)"/>
    <w:aliases w:val="Обычный (веб) Знак,Обычный (Web) Знак Знак,Обычный (веб) Знак Знак,Обычный (Web) Знак1 Знак,Обычный (Web) Знак Знак Знак,Знак Знак Знак1,Знак2,Обычный (веб) Знак1,Знак Знак Знак1 Знак,Знак Знак,Знак Знак Знак Знак"/>
    <w:basedOn w:val="a"/>
    <w:link w:val="a6"/>
    <w:qFormat/>
    <w:rsid w:val="0065349D"/>
    <w:pPr>
      <w:spacing w:before="75" w:after="75"/>
    </w:pPr>
    <w:rPr>
      <w:rFonts w:ascii="Times" w:eastAsia="Times New Roman" w:hAnsi="Times" w:cs="Times New Roman"/>
      <w:bCs/>
      <w:kern w:val="32"/>
      <w:sz w:val="21"/>
      <w:szCs w:val="21"/>
      <w:lang w:val="sr-Cyrl-CS" w:eastAsia="sr-Cyrl-CS"/>
    </w:rPr>
  </w:style>
  <w:style w:type="character" w:customStyle="1" w:styleId="a6">
    <w:name w:val="Обычный (Интернет) Знак"/>
    <w:aliases w:val="Обычный (веб) Знак Знак1,Обычный (Web) Знак Знак Знак1,Обычный (веб) Знак Знак Знак,Обычный (Web) Знак1 Знак Знак,Обычный (Web) Знак Знак Знак Знак,Знак Знак Знак1 Знак1,Знак2 Знак,Обычный (веб) Знак1 Знак,Знак Знак Знак"/>
    <w:link w:val="a5"/>
    <w:locked/>
    <w:rsid w:val="0065349D"/>
    <w:rPr>
      <w:rFonts w:ascii="Times" w:eastAsia="Times New Roman" w:hAnsi="Times" w:cs="Times"/>
      <w:bCs/>
      <w:kern w:val="32"/>
      <w:sz w:val="21"/>
      <w:szCs w:val="21"/>
      <w:lang w:val="sr-Cyrl-CS" w:eastAsia="sr-Cyrl-CS"/>
    </w:rPr>
  </w:style>
  <w:style w:type="character" w:styleId="a7">
    <w:name w:val="Strong"/>
    <w:qFormat/>
    <w:rsid w:val="00A90217"/>
    <w:rPr>
      <w:rFonts w:cs="Times New Roman"/>
      <w:b/>
      <w:bCs/>
    </w:rPr>
  </w:style>
  <w:style w:type="character" w:styleId="a8">
    <w:name w:val="Hyperlink"/>
    <w:uiPriority w:val="99"/>
    <w:rsid w:val="0026279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F25E9"/>
    <w:pPr>
      <w:ind w:left="720"/>
      <w:contextualSpacing/>
    </w:pPr>
  </w:style>
  <w:style w:type="paragraph" w:styleId="21">
    <w:name w:val="Body Text Indent 2"/>
    <w:basedOn w:val="a"/>
    <w:link w:val="22"/>
    <w:rsid w:val="00F63E5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link w:val="21"/>
    <w:rsid w:val="00F63E5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lock Text"/>
    <w:basedOn w:val="a"/>
    <w:rsid w:val="00F63E5A"/>
    <w:pPr>
      <w:widowControl w:val="0"/>
      <w:autoSpaceDE w:val="0"/>
      <w:autoSpaceDN w:val="0"/>
      <w:adjustRightInd w:val="0"/>
      <w:ind w:left="29" w:right="83"/>
      <w:jc w:val="center"/>
    </w:pPr>
    <w:rPr>
      <w:rFonts w:ascii="Times New Roman" w:eastAsia="Times New Roman" w:hAnsi="Times New Roman" w:cs="Times New Roman"/>
      <w:b/>
      <w:bCs/>
      <w:sz w:val="28"/>
    </w:rPr>
  </w:style>
  <w:style w:type="paragraph" w:customStyle="1" w:styleId="ConsNormal">
    <w:name w:val="ConsNormal"/>
    <w:rsid w:val="00F63E5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63E5A"/>
    <w:pPr>
      <w:widowControl w:val="0"/>
      <w:autoSpaceDE w:val="0"/>
      <w:autoSpaceDN w:val="0"/>
      <w:adjustRightInd w:val="0"/>
      <w:ind w:right="19772" w:firstLine="1066"/>
    </w:pPr>
    <w:rPr>
      <w:rFonts w:ascii="Courier New" w:eastAsia="Times New Roman" w:hAnsi="Courier New" w:cs="Courier New"/>
    </w:rPr>
  </w:style>
  <w:style w:type="paragraph" w:styleId="ab">
    <w:name w:val="Balloon Text"/>
    <w:basedOn w:val="a"/>
    <w:link w:val="ac"/>
    <w:uiPriority w:val="99"/>
    <w:semiHidden/>
    <w:unhideWhenUsed/>
    <w:rsid w:val="00F63E5A"/>
    <w:rPr>
      <w:rFonts w:eastAsia="Times New Roman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63E5A"/>
    <w:rPr>
      <w:rFonts w:eastAsia="Times New Roman"/>
      <w:sz w:val="18"/>
      <w:szCs w:val="18"/>
    </w:rPr>
  </w:style>
  <w:style w:type="paragraph" w:styleId="ad">
    <w:name w:val="No Spacing"/>
    <w:link w:val="ae"/>
    <w:uiPriority w:val="1"/>
    <w:qFormat/>
    <w:rsid w:val="00F63E5A"/>
    <w:pPr>
      <w:ind w:firstLine="1066"/>
    </w:pPr>
    <w:rPr>
      <w:rFonts w:ascii="Times New Roman" w:eastAsia="Times New Roman" w:hAnsi="Times New Roman" w:cs="Times New Roman"/>
    </w:rPr>
  </w:style>
  <w:style w:type="paragraph" w:styleId="af">
    <w:name w:val="Body Text"/>
    <w:basedOn w:val="a"/>
    <w:link w:val="af0"/>
    <w:uiPriority w:val="99"/>
    <w:unhideWhenUsed/>
    <w:rsid w:val="00F63E5A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af0">
    <w:name w:val="Основной текст Знак"/>
    <w:link w:val="af"/>
    <w:uiPriority w:val="99"/>
    <w:rsid w:val="00F63E5A"/>
    <w:rPr>
      <w:rFonts w:ascii="Times New Roman" w:eastAsia="Times New Roman" w:hAnsi="Times New Roman" w:cs="Times New Roman"/>
    </w:rPr>
  </w:style>
  <w:style w:type="paragraph" w:styleId="af1">
    <w:name w:val="header"/>
    <w:basedOn w:val="a"/>
    <w:link w:val="af2"/>
    <w:uiPriority w:val="99"/>
    <w:semiHidden/>
    <w:unhideWhenUsed/>
    <w:rsid w:val="00F63E5A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f2">
    <w:name w:val="Верхний колонтитул Знак"/>
    <w:link w:val="af1"/>
    <w:uiPriority w:val="99"/>
    <w:semiHidden/>
    <w:rsid w:val="00F63E5A"/>
    <w:rPr>
      <w:rFonts w:ascii="Times New Roman" w:eastAsia="Times New Roman" w:hAnsi="Times New Roman" w:cs="Times New Roman"/>
    </w:rPr>
  </w:style>
  <w:style w:type="paragraph" w:styleId="af3">
    <w:name w:val="footer"/>
    <w:basedOn w:val="a"/>
    <w:link w:val="af4"/>
    <w:unhideWhenUsed/>
    <w:rsid w:val="00F63E5A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f4">
    <w:name w:val="Нижний колонтитул Знак"/>
    <w:link w:val="af3"/>
    <w:rsid w:val="00F63E5A"/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rsid w:val="00F63E5A"/>
    <w:pPr>
      <w:widowControl w:val="0"/>
      <w:adjustRightInd w:val="0"/>
      <w:spacing w:after="120" w:line="480" w:lineRule="auto"/>
      <w:jc w:val="both"/>
      <w:textAlignment w:val="baseline"/>
    </w:pPr>
    <w:rPr>
      <w:rFonts w:ascii="Times New Roman" w:eastAsia="Times New Roman" w:hAnsi="Times New Roman" w:cs="Times New Roman"/>
    </w:rPr>
  </w:style>
  <w:style w:type="character" w:customStyle="1" w:styleId="24">
    <w:name w:val="Основной текст 2 Знак"/>
    <w:link w:val="23"/>
    <w:rsid w:val="00F63E5A"/>
    <w:rPr>
      <w:rFonts w:ascii="Times New Roman" w:eastAsia="Times New Roman" w:hAnsi="Times New Roman" w:cs="Times New Roman"/>
    </w:rPr>
  </w:style>
  <w:style w:type="character" w:customStyle="1" w:styleId="fontstyle01">
    <w:name w:val="fontstyle01"/>
    <w:rsid w:val="00FD67B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both">
    <w:name w:val="pboth"/>
    <w:basedOn w:val="a"/>
    <w:rsid w:val="006B70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F3C23"/>
    <w:pPr>
      <w:autoSpaceDE w:val="0"/>
      <w:autoSpaceDN w:val="0"/>
      <w:adjustRightInd w:val="0"/>
      <w:ind w:firstLine="1066"/>
    </w:pPr>
    <w:rPr>
      <w:rFonts w:ascii="Courier New" w:eastAsia="Calibri" w:hAnsi="Courier New" w:cs="Courier New"/>
    </w:rPr>
  </w:style>
  <w:style w:type="character" w:customStyle="1" w:styleId="af5">
    <w:name w:val="Основной текст_"/>
    <w:link w:val="12"/>
    <w:locked/>
    <w:rsid w:val="005A143C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5"/>
    <w:rsid w:val="005A143C"/>
    <w:pPr>
      <w:widowControl w:val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">
    <w:name w:val="Основной текст3"/>
    <w:basedOn w:val="a"/>
    <w:rsid w:val="002952B1"/>
    <w:pPr>
      <w:widowControl w:val="0"/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e">
    <w:name w:val="Без интервала Знак"/>
    <w:link w:val="ad"/>
    <w:locked/>
    <w:rsid w:val="002952B1"/>
    <w:rPr>
      <w:rFonts w:ascii="Times New Roman" w:eastAsia="Times New Roman" w:hAnsi="Times New Roman" w:cs="Times New Roman"/>
    </w:rPr>
  </w:style>
  <w:style w:type="paragraph" w:styleId="af6">
    <w:name w:val="Body Text Indent"/>
    <w:basedOn w:val="a"/>
    <w:link w:val="af7"/>
    <w:rsid w:val="002952B1"/>
    <w:pPr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f7">
    <w:name w:val="Основной текст с отступом Знак"/>
    <w:link w:val="af6"/>
    <w:rsid w:val="002952B1"/>
    <w:rPr>
      <w:rFonts w:ascii="Times New Roman" w:eastAsia="Times New Roman" w:hAnsi="Times New Roman" w:cs="Times New Roman"/>
    </w:rPr>
  </w:style>
  <w:style w:type="character" w:customStyle="1" w:styleId="25">
    <w:name w:val="Основной текст (2)_"/>
    <w:link w:val="210"/>
    <w:uiPriority w:val="99"/>
    <w:rsid w:val="004772B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4772B7"/>
    <w:pPr>
      <w:widowControl w:val="0"/>
      <w:shd w:val="clear" w:color="auto" w:fill="FFFFFF"/>
      <w:spacing w:before="300" w:after="90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4">
    <w:name w:val="Основной текст (4)_"/>
    <w:link w:val="40"/>
    <w:uiPriority w:val="99"/>
    <w:rsid w:val="00BB154F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uiPriority w:val="99"/>
    <w:rsid w:val="00BB154F"/>
    <w:rPr>
      <w:rFonts w:ascii="Times New Roman" w:hAnsi="Times New Roman" w:cs="Times New Roman"/>
      <w:i w:val="0"/>
      <w:iCs w:val="0"/>
      <w:sz w:val="26"/>
      <w:szCs w:val="26"/>
      <w:shd w:val="clear" w:color="auto" w:fill="FFFFFF"/>
    </w:rPr>
  </w:style>
  <w:style w:type="character" w:customStyle="1" w:styleId="26">
    <w:name w:val="Основной текст (2) + Курсив"/>
    <w:uiPriority w:val="99"/>
    <w:rsid w:val="00BB154F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  <w:style w:type="character" w:customStyle="1" w:styleId="5">
    <w:name w:val="Основной текст (5)_"/>
    <w:link w:val="50"/>
    <w:uiPriority w:val="99"/>
    <w:rsid w:val="00BB154F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513pt">
    <w:name w:val="Основной текст (5) + 13 pt"/>
    <w:aliases w:val="Не полужирный"/>
    <w:uiPriority w:val="99"/>
    <w:rsid w:val="00BB154F"/>
    <w:rPr>
      <w:rFonts w:ascii="Times New Roman" w:hAnsi="Times New Roman" w:cs="Times New Roman"/>
      <w:b w:val="0"/>
      <w:bCs w:val="0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B154F"/>
    <w:pPr>
      <w:widowControl w:val="0"/>
      <w:shd w:val="clear" w:color="auto" w:fill="FFFFFF"/>
      <w:spacing w:before="540" w:line="298" w:lineRule="exact"/>
      <w:jc w:val="both"/>
    </w:pPr>
    <w:rPr>
      <w:rFonts w:ascii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BB154F"/>
    <w:pPr>
      <w:widowControl w:val="0"/>
      <w:shd w:val="clear" w:color="auto" w:fill="FFFFFF"/>
      <w:spacing w:after="240" w:line="298" w:lineRule="exact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ConsPlusNormal0">
    <w:name w:val="ConsPlusNormal Знак"/>
    <w:link w:val="ConsPlusNormal"/>
    <w:locked/>
    <w:rsid w:val="00E95A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qFormat/>
    <w:rsid w:val="00E95A9A"/>
    <w:pPr>
      <w:autoSpaceDE w:val="0"/>
      <w:autoSpaceDN w:val="0"/>
      <w:adjustRightInd w:val="0"/>
    </w:pPr>
    <w:rPr>
      <w:rFonts w:ascii="Times New Roman" w:eastAsia="Times New Roman" w:hAnsi="Times New Roman" w:cs="Arial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C9E0C-AD77-45E6-82A1-FD51DAD4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6</Pages>
  <Words>1852</Words>
  <Characters>10558</Characters>
  <Application>Microsoft Office Word</Application>
  <DocSecurity>0</DocSecurity>
  <Lines>87</Lines>
  <Paragraphs>24</Paragraphs>
  <Notes>0</Note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правовой акт</vt:lpstr>
    </vt:vector>
  </TitlesOfParts>
  <Company>Администрация Ореховского сельсовета</Company>
  <LinksUpToDate>false</LinksUpToDate>
  <CharactersWithSpaces>12386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правовой акт</dc:title>
  <dc:creator>Анатолий</dc:creator>
  <cp:lastModifiedBy>Наталья Микульская</cp:lastModifiedBy>
  <cp:revision>253</cp:revision>
  <cp:lastPrinted>2026-09-14T08:12:00Z</cp:lastPrinted>
  <dcterms:created xsi:type="dcterms:W3CDTF">2025-03-20T04:00:00Z</dcterms:created>
  <dcterms:modified xsi:type="dcterms:W3CDTF">2026-09-29T02:12:00Z</dcterms:modified>
  <cp:version>9.103.83.44158</cp:version>
</cp:coreProperties>
</file>